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raster"/>
        <w:tblpPr w:leftFromText="142" w:rightFromText="142" w:vertAnchor="page" w:horzAnchor="page" w:tblpY="1"/>
        <w:tblOverlap w:val="never"/>
        <w:tblW w:w="119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6"/>
        <w:gridCol w:w="8929"/>
        <w:gridCol w:w="850"/>
      </w:tblGrid>
      <w:tr w:rsidR="00BA504C" w14:paraId="7A8A42AB" w14:textId="77777777" w:rsidTr="00960D44">
        <w:trPr>
          <w:trHeight w:hRule="exact" w:val="2421"/>
        </w:trPr>
        <w:tc>
          <w:tcPr>
            <w:tcW w:w="2126" w:type="dxa"/>
          </w:tcPr>
          <w:p w14:paraId="5D624BF1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  <w:tc>
          <w:tcPr>
            <w:tcW w:w="8929" w:type="dxa"/>
          </w:tcPr>
          <w:p w14:paraId="1F08550A" w14:textId="77777777" w:rsidR="00BA504C" w:rsidRDefault="00527863" w:rsidP="00960D44">
            <w:pPr>
              <w:pStyle w:val="DMDReferenties"/>
              <w:framePr w:hSpace="0" w:wrap="auto" w:vAnchor="margin" w:hAnchor="text" w:yAlign="inline"/>
              <w:suppressOverlap w:val="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3A80D630" wp14:editId="7BA5B14C">
                      <wp:simplePos x="0" y="0"/>
                      <wp:positionH relativeFrom="page">
                        <wp:posOffset>0</wp:posOffset>
                      </wp:positionH>
                      <wp:positionV relativeFrom="page">
                        <wp:posOffset>540385</wp:posOffset>
                      </wp:positionV>
                      <wp:extent cx="1704240" cy="363240"/>
                      <wp:effectExtent l="0" t="0" r="19050" b="26670"/>
                      <wp:wrapNone/>
                      <wp:docPr id="10" name="Tekstvak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704240" cy="36324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651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B3C3E05" w14:textId="2FE3E6B5" w:rsidR="00527863" w:rsidRPr="00527863" w:rsidRDefault="00121E93" w:rsidP="009F082E">
                                  <w:pPr>
                                    <w:pStyle w:val="DMDSoortDocument"/>
                                  </w:pPr>
                                  <w:r>
                                    <w:t>Aanvraag</w:t>
                                  </w:r>
                                  <w:r w:rsidR="00062C1E">
                                    <w:t xml:space="preserve"> </w:t>
                                  </w:r>
                                  <w:r w:rsidR="00C84C22">
                                    <w:t>uitstrooiing</w:t>
                                  </w:r>
                                  <w:bookmarkStart w:id="0" w:name="_GoBack"/>
                                  <w:bookmarkEnd w:id="0"/>
                                </w:p>
                              </w:txbxContent>
                            </wps:txbx>
                            <wps:bodyPr rot="0" spcFirstLastPara="0" vertOverflow="overflow" horzOverflow="overflow" vert="horz" wrap="none" lIns="108000" tIns="90000" rIns="108000" bIns="90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A80D63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vak 10" o:spid="_x0000_s1026" type="#_x0000_t202" style="position:absolute;margin-left:0;margin-top:42.55pt;width:134.2pt;height:28.6pt;z-index:251658240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" fillcolor="white [3201]" strokeweight="1.3pt">
                      <v:textbox style="mso-fit-shape-to-text:t" inset="3mm,2.5mm,3mm,2.5mm">
                        <w:txbxContent>
                          <w:p w14:paraId="4B3C3E05" w14:textId="2FE3E6B5" w:rsidR="00527863" w:rsidRPr="00527863" w:rsidRDefault="00121E93" w:rsidP="009F082E">
                            <w:pPr>
                              <w:pStyle w:val="DMDSoortDocument"/>
                            </w:pPr>
                            <w:r>
                              <w:t>Aanvraag</w:t>
                            </w:r>
                            <w:r w:rsidR="00062C1E">
                              <w:t xml:space="preserve"> </w:t>
                            </w:r>
                            <w:r w:rsidR="00C84C22">
                              <w:t>uitstrooiing</w:t>
                            </w:r>
                            <w:bookmarkStart w:id="1" w:name="_GoBack"/>
                            <w:bookmarkEnd w:id="1"/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</w:p>
        </w:tc>
        <w:tc>
          <w:tcPr>
            <w:tcW w:w="850" w:type="dxa"/>
          </w:tcPr>
          <w:p w14:paraId="1DB3171C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</w:tr>
      <w:tr w:rsidR="00BA504C" w14:paraId="64330113" w14:textId="77777777" w:rsidTr="00960D44">
        <w:trPr>
          <w:trHeight w:val="851"/>
        </w:trPr>
        <w:tc>
          <w:tcPr>
            <w:tcW w:w="2126" w:type="dxa"/>
          </w:tcPr>
          <w:p w14:paraId="252C8E7D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  <w:tc>
          <w:tcPr>
            <w:tcW w:w="8929" w:type="dxa"/>
          </w:tcPr>
          <w:p w14:paraId="39630855" w14:textId="0DB701C3" w:rsidR="00BA504C" w:rsidRDefault="00062C1E" w:rsidP="00960D44">
            <w:pPr>
              <w:pStyle w:val="DMDTitel01"/>
            </w:pPr>
            <w:r>
              <w:t xml:space="preserve">Aanvraag tot </w:t>
            </w:r>
            <w:r w:rsidR="009918F7">
              <w:t>ontgraving en uitstrooiing</w:t>
            </w:r>
          </w:p>
        </w:tc>
        <w:tc>
          <w:tcPr>
            <w:tcW w:w="850" w:type="dxa"/>
          </w:tcPr>
          <w:p w14:paraId="27438431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</w:tr>
      <w:tr w:rsidR="00BA504C" w14:paraId="66E2B37D" w14:textId="77777777" w:rsidTr="00960D44">
        <w:trPr>
          <w:trHeight w:hRule="exact" w:val="726"/>
        </w:trPr>
        <w:tc>
          <w:tcPr>
            <w:tcW w:w="2126" w:type="dxa"/>
          </w:tcPr>
          <w:p w14:paraId="13BD155D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  <w:tc>
          <w:tcPr>
            <w:tcW w:w="8929" w:type="dxa"/>
          </w:tcPr>
          <w:p w14:paraId="57E953FF" w14:textId="77777777" w:rsidR="00527863" w:rsidRPr="00527863" w:rsidRDefault="00527863" w:rsidP="00960D44">
            <w:pPr>
              <w:pStyle w:val="DMDReferenties"/>
              <w:framePr w:hSpace="0" w:wrap="auto" w:vAnchor="margin" w:hAnchor="text" w:yAlign="inline"/>
              <w:suppressOverlap w:val="0"/>
              <w:rPr>
                <w:sz w:val="12"/>
                <w:szCs w:val="12"/>
              </w:rPr>
            </w:pPr>
          </w:p>
          <w:p w14:paraId="2D4834DB" w14:textId="77777777" w:rsidR="00BA504C" w:rsidRPr="00527863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  <w:tc>
          <w:tcPr>
            <w:tcW w:w="850" w:type="dxa"/>
          </w:tcPr>
          <w:p w14:paraId="46207985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</w:tr>
    </w:tbl>
    <w:p w14:paraId="5ADE3D62" w14:textId="77777777" w:rsidR="00062C1E" w:rsidRDefault="00062C1E" w:rsidP="00062C1E">
      <w:pPr>
        <w:jc w:val="center"/>
      </w:pPr>
    </w:p>
    <w:p w14:paraId="1AE5C33A" w14:textId="77777777" w:rsidR="00062C1E" w:rsidRDefault="00062C1E" w:rsidP="00062C1E">
      <w:pPr>
        <w:rPr>
          <w:b/>
          <w:bCs/>
        </w:rPr>
      </w:pPr>
      <w:r>
        <w:rPr>
          <w:b/>
          <w:bCs/>
        </w:rPr>
        <w:t xml:space="preserve">Begraafplaats: </w:t>
      </w:r>
      <w:r w:rsidRPr="00AB531E">
        <w:rPr>
          <w:b/>
          <w:bCs/>
          <w:i/>
          <w:iCs/>
        </w:rPr>
        <w:t>[naam begraafplaats]</w:t>
      </w:r>
    </w:p>
    <w:p w14:paraId="7B7F4DC0" w14:textId="77777777" w:rsidR="00062C1E" w:rsidRDefault="00062C1E" w:rsidP="00062C1E">
      <w:pPr>
        <w:rPr>
          <w:b/>
          <w:bCs/>
        </w:rPr>
      </w:pPr>
      <w:r>
        <w:rPr>
          <w:b/>
          <w:bCs/>
        </w:rPr>
        <w:t xml:space="preserve">Coördinaten: </w:t>
      </w:r>
      <w:r w:rsidRPr="00AB531E">
        <w:rPr>
          <w:b/>
          <w:bCs/>
          <w:i/>
          <w:iCs/>
        </w:rPr>
        <w:t>[coördinaten graf]</w:t>
      </w:r>
    </w:p>
    <w:p w14:paraId="5DD6BC1B" w14:textId="77777777" w:rsidR="00062C1E" w:rsidRDefault="00062C1E" w:rsidP="00062C1E">
      <w:pPr>
        <w:rPr>
          <w:b/>
          <w:bCs/>
        </w:rPr>
      </w:pPr>
    </w:p>
    <w:p w14:paraId="39F3C978" w14:textId="77777777" w:rsidR="009918F7" w:rsidRDefault="009918F7" w:rsidP="009918F7"/>
    <w:p w14:paraId="5884C78D" w14:textId="77777777" w:rsidR="009918F7" w:rsidRDefault="009918F7" w:rsidP="009918F7">
      <w:pPr>
        <w:pStyle w:val="DMDTekst"/>
      </w:pPr>
      <w:r>
        <w:t>Ondergetekende(n):</w:t>
      </w:r>
    </w:p>
    <w:p w14:paraId="78E84695" w14:textId="77777777" w:rsidR="009918F7" w:rsidRDefault="009918F7" w:rsidP="009918F7">
      <w:pPr>
        <w:pStyle w:val="DMDTekst"/>
        <w:numPr>
          <w:ilvl w:val="0"/>
          <w:numId w:val="8"/>
        </w:numPr>
      </w:pPr>
      <w:r>
        <w:t>……………………………………………………………………………………………..</w:t>
      </w:r>
    </w:p>
    <w:p w14:paraId="01E8C495" w14:textId="77777777" w:rsidR="009918F7" w:rsidRDefault="009918F7" w:rsidP="009918F7">
      <w:pPr>
        <w:pStyle w:val="DMDTekst"/>
        <w:numPr>
          <w:ilvl w:val="0"/>
          <w:numId w:val="8"/>
        </w:numPr>
      </w:pPr>
      <w:r>
        <w:t>……………………………………………………………………………………………..</w:t>
      </w:r>
    </w:p>
    <w:p w14:paraId="59CA44BF" w14:textId="77777777" w:rsidR="009918F7" w:rsidRDefault="009918F7" w:rsidP="009918F7">
      <w:pPr>
        <w:pStyle w:val="DMDTekst"/>
        <w:numPr>
          <w:ilvl w:val="0"/>
          <w:numId w:val="8"/>
        </w:numPr>
      </w:pPr>
      <w:r>
        <w:t>……………………………………………………………………………………………..</w:t>
      </w:r>
    </w:p>
    <w:p w14:paraId="3FBC2B35" w14:textId="77777777" w:rsidR="009918F7" w:rsidRDefault="009918F7" w:rsidP="009918F7">
      <w:pPr>
        <w:pStyle w:val="DMDTekst"/>
      </w:pPr>
    </w:p>
    <w:p w14:paraId="30D2563D" w14:textId="77777777" w:rsidR="009918F7" w:rsidRDefault="009918F7" w:rsidP="009918F7">
      <w:pPr>
        <w:pStyle w:val="DMDTek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Het gezamenlijk schriftelijk verzoek wordt ingediend van zowel de echtgenoot, als de partner (eender wie met wie de overledene een feitelijk gezin vormde) als alle bloed- en aanverwanten van de eerste</w:t>
      </w:r>
    </w:p>
    <w:p w14:paraId="10432EAA" w14:textId="77777777" w:rsidR="009918F7" w:rsidRDefault="009918F7" w:rsidP="009918F7">
      <w:pPr>
        <w:pStyle w:val="DMDTek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graad of van de ouders of voogd ingeval van een minderjarige.</w:t>
      </w:r>
    </w:p>
    <w:p w14:paraId="7C61F4B0" w14:textId="77777777" w:rsidR="009918F7" w:rsidRDefault="009918F7" w:rsidP="009918F7">
      <w:pPr>
        <w:pStyle w:val="DMDTek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Bloed- en aanverwanten van de eerste graad moet je begrijpen als ‘de kinderen en de ouders van de overledene’</w:t>
      </w:r>
    </w:p>
    <w:p w14:paraId="54F50856" w14:textId="77777777" w:rsidR="009918F7" w:rsidRDefault="009918F7" w:rsidP="009918F7">
      <w:pPr>
        <w:pStyle w:val="DMDTekst"/>
      </w:pPr>
      <w:r>
        <w:tab/>
      </w:r>
    </w:p>
    <w:p w14:paraId="574DA395" w14:textId="77777777" w:rsidR="009918F7" w:rsidRDefault="009918F7" w:rsidP="009918F7">
      <w:pPr>
        <w:pStyle w:val="DMDTekst"/>
      </w:pPr>
      <w:r>
        <w:t>Verzoeken dat de as van de overleden (naam overledene) ………………………………………………..</w:t>
      </w:r>
    </w:p>
    <w:p w14:paraId="58896AE3" w14:textId="77777777" w:rsidR="009918F7" w:rsidRDefault="009918F7" w:rsidP="009918F7">
      <w:pPr>
        <w:pStyle w:val="DMDTekst"/>
      </w:pPr>
      <w:r>
        <w:t>wordt uitgestrooid op de begraafplaats (naam begraafplaats) ……………………………………………..</w:t>
      </w:r>
    </w:p>
    <w:p w14:paraId="2AD6658D" w14:textId="77777777" w:rsidR="009918F7" w:rsidRDefault="009918F7" w:rsidP="009918F7">
      <w:pPr>
        <w:pStyle w:val="DMDTekst"/>
      </w:pPr>
    </w:p>
    <w:p w14:paraId="7E0298F4" w14:textId="77777777" w:rsidR="009918F7" w:rsidRDefault="009918F7" w:rsidP="009918F7">
      <w:pPr>
        <w:pStyle w:val="DMDTekst"/>
      </w:pPr>
      <w:r>
        <w:t>Ondergetekende(n)</w:t>
      </w:r>
    </w:p>
    <w:p w14:paraId="44B2B476" w14:textId="77777777" w:rsidR="009918F7" w:rsidRDefault="009918F7" w:rsidP="009918F7">
      <w:pPr>
        <w:pStyle w:val="DMDTekst"/>
      </w:pPr>
      <w:r>
        <w:t>Naam</w:t>
      </w:r>
    </w:p>
    <w:p w14:paraId="16C1FB65" w14:textId="77777777" w:rsidR="009918F7" w:rsidRDefault="009918F7" w:rsidP="009918F7">
      <w:pPr>
        <w:pStyle w:val="DMDTekst"/>
      </w:pPr>
    </w:p>
    <w:p w14:paraId="2AD61414" w14:textId="77777777" w:rsidR="009918F7" w:rsidRDefault="009918F7" w:rsidP="009918F7">
      <w:pPr>
        <w:pStyle w:val="DMDTekst"/>
      </w:pPr>
    </w:p>
    <w:p w14:paraId="71CD1A8E" w14:textId="77777777" w:rsidR="009918F7" w:rsidRDefault="009918F7" w:rsidP="009918F7">
      <w:pPr>
        <w:pStyle w:val="DMDTekst"/>
      </w:pPr>
    </w:p>
    <w:p w14:paraId="6480AAE0" w14:textId="77777777" w:rsidR="009918F7" w:rsidRDefault="009918F7" w:rsidP="009918F7">
      <w:pPr>
        <w:pStyle w:val="DMDTekst"/>
      </w:pPr>
    </w:p>
    <w:p w14:paraId="372845CB" w14:textId="77777777" w:rsidR="009918F7" w:rsidRDefault="009918F7" w:rsidP="009918F7">
      <w:pPr>
        <w:pStyle w:val="DMDTekst"/>
      </w:pPr>
    </w:p>
    <w:p w14:paraId="1F0A3E3C" w14:textId="77777777" w:rsidR="009918F7" w:rsidRDefault="009918F7" w:rsidP="009918F7">
      <w:pPr>
        <w:pStyle w:val="DMDTekst"/>
      </w:pPr>
    </w:p>
    <w:p w14:paraId="67025431" w14:textId="77777777" w:rsidR="009918F7" w:rsidRDefault="009918F7" w:rsidP="009918F7">
      <w:pPr>
        <w:pStyle w:val="DMDTekst"/>
      </w:pPr>
    </w:p>
    <w:p w14:paraId="5F64D82E" w14:textId="77777777" w:rsidR="009918F7" w:rsidRDefault="009918F7" w:rsidP="009918F7">
      <w:pPr>
        <w:pStyle w:val="DMDTekst"/>
      </w:pPr>
    </w:p>
    <w:p w14:paraId="3AC64AA2" w14:textId="77777777" w:rsidR="009918F7" w:rsidRDefault="009918F7" w:rsidP="009918F7">
      <w:pPr>
        <w:pStyle w:val="DMDTekst"/>
      </w:pPr>
      <w:r>
        <w:t>Handtekening(en) + kopie identiteitskaart(en)</w:t>
      </w:r>
      <w:r>
        <w:tab/>
      </w:r>
    </w:p>
    <w:p w14:paraId="1A8025E2" w14:textId="77777777" w:rsidR="00062C1E" w:rsidRDefault="00062C1E" w:rsidP="00062C1E"/>
    <w:p w14:paraId="4139FEE8" w14:textId="77777777" w:rsidR="00062C1E" w:rsidRDefault="00062C1E" w:rsidP="00062C1E">
      <w:r>
        <w:t>Deze aanvraag en een kopie van de identiteitskaart van de aanvragers dient te worden overgemaakt aan:</w:t>
      </w:r>
    </w:p>
    <w:p w14:paraId="68F4DFC6" w14:textId="77777777" w:rsidR="00062C1E" w:rsidRDefault="00062C1E" w:rsidP="00062C1E">
      <w:r>
        <w:t xml:space="preserve">Stad Dendermonde – dienst begraafplaatsen - </w:t>
      </w:r>
      <w:proofErr w:type="spellStart"/>
      <w:r>
        <w:t>Hoogveld</w:t>
      </w:r>
      <w:proofErr w:type="spellEnd"/>
      <w:r>
        <w:t xml:space="preserve"> 28 – 9200 Dendermonde of via </w:t>
      </w:r>
      <w:r w:rsidRPr="00FA336A">
        <w:t>begraafplaatsen@dendermonde.be</w:t>
      </w:r>
    </w:p>
    <w:p w14:paraId="15399270" w14:textId="77777777" w:rsidR="00062C1E" w:rsidRDefault="00062C1E" w:rsidP="00062C1E"/>
    <w:p w14:paraId="52FA399B" w14:textId="77777777" w:rsidR="00062C1E" w:rsidRDefault="00062C1E" w:rsidP="00062C1E"/>
    <w:sectPr w:rsidR="00062C1E" w:rsidSect="00BA31E3">
      <w:footerReference w:type="default" r:id="rId10"/>
      <w:headerReference w:type="first" r:id="rId11"/>
      <w:footerReference w:type="first" r:id="rId12"/>
      <w:pgSz w:w="11906" w:h="16838"/>
      <w:pgMar w:top="851" w:right="851" w:bottom="1956" w:left="2126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AE6E14" w14:textId="77777777" w:rsidR="00121E93" w:rsidRDefault="00121E93" w:rsidP="003A244F">
      <w:r>
        <w:separator/>
      </w:r>
    </w:p>
  </w:endnote>
  <w:endnote w:type="continuationSeparator" w:id="0">
    <w:p w14:paraId="675AF7B9" w14:textId="77777777" w:rsidR="00121E93" w:rsidRDefault="00121E93" w:rsidP="003A2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o Hew">
    <w:charset w:val="00"/>
    <w:family w:val="auto"/>
    <w:pitch w:val="variable"/>
    <w:sig w:usb0="A000002F" w:usb1="500160FB" w:usb2="0000001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6EFF4" w14:textId="77777777" w:rsidR="007B740D" w:rsidRPr="007B740D" w:rsidRDefault="007B740D">
    <w:pPr>
      <w:pStyle w:val="Voettekst"/>
      <w:rPr>
        <w:sz w:val="22"/>
        <w:szCs w:val="22"/>
      </w:rPr>
    </w:pPr>
  </w:p>
  <w:p w14:paraId="68B017CA" w14:textId="77777777" w:rsidR="007B740D" w:rsidRPr="007B740D" w:rsidRDefault="007B740D">
    <w:pPr>
      <w:pStyle w:val="Voettekst"/>
      <w:rPr>
        <w:sz w:val="22"/>
        <w:szCs w:val="22"/>
      </w:rPr>
    </w:pPr>
  </w:p>
  <w:p w14:paraId="468D8A68" w14:textId="77777777" w:rsidR="007B740D" w:rsidRPr="007B740D" w:rsidRDefault="007B740D">
    <w:pPr>
      <w:pStyle w:val="Voettekst"/>
      <w:rPr>
        <w:sz w:val="23"/>
        <w:szCs w:val="23"/>
      </w:rPr>
    </w:pPr>
  </w:p>
  <w:p w14:paraId="3F039272" w14:textId="77777777" w:rsidR="007B740D" w:rsidRPr="007B740D" w:rsidRDefault="007B740D">
    <w:pPr>
      <w:pStyle w:val="Voettekst"/>
    </w:pPr>
  </w:p>
  <w:p w14:paraId="0715F104" w14:textId="77777777" w:rsidR="008756C0" w:rsidRPr="007B740D" w:rsidRDefault="00513913" w:rsidP="007B740D">
    <w:pPr>
      <w:pStyle w:val="Voettekst"/>
    </w:pPr>
    <w:r>
      <w:rPr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2F790815" wp14:editId="5137C753">
              <wp:simplePos x="0" y="0"/>
              <wp:positionH relativeFrom="page">
                <wp:posOffset>1350010</wp:posOffset>
              </wp:positionH>
              <wp:positionV relativeFrom="page">
                <wp:align>bottom</wp:align>
              </wp:positionV>
              <wp:extent cx="1349280" cy="1241280"/>
              <wp:effectExtent l="0" t="0" r="3810" b="0"/>
              <wp:wrapNone/>
              <wp:docPr id="1" name="Tekstva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49280" cy="12412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448813C" w14:textId="77777777" w:rsidR="00513913" w:rsidRPr="007244BA" w:rsidRDefault="00513913" w:rsidP="00513913">
                          <w:pPr>
                            <w:rPr>
                              <w:lang w:val="nl-BE"/>
                            </w:rPr>
                          </w:pPr>
                          <w:r>
                            <w:rPr>
                              <w:lang w:val="nl-BE"/>
                            </w:rPr>
                            <w:t>p.</w:t>
                          </w:r>
                          <w:r>
                            <w:rPr>
                              <w:lang w:val="nl-BE"/>
                            </w:rPr>
                            <w:fldChar w:fldCharType="begin"/>
                          </w:r>
                          <w:r>
                            <w:rPr>
                              <w:lang w:val="nl-BE"/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lang w:val="nl-BE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lang w:val="nl-BE"/>
                            </w:rPr>
                            <w:t>1</w:t>
                          </w:r>
                          <w:r>
                            <w:rPr>
                              <w:lang w:val="nl-BE"/>
                            </w:rPr>
                            <w:fldChar w:fldCharType="end"/>
                          </w:r>
                          <w:r w:rsidRPr="007244BA">
                            <w:rPr>
                              <w:rFonts w:cs="Arial"/>
                              <w:color w:val="E55D51" w:themeColor="text2"/>
                              <w:lang w:val="nl-BE"/>
                            </w:rPr>
                            <w:t>—</w:t>
                          </w:r>
                          <w:r>
                            <w:rPr>
                              <w:lang w:val="nl-BE"/>
                            </w:rPr>
                            <w:fldChar w:fldCharType="begin"/>
                          </w:r>
                          <w:r>
                            <w:rPr>
                              <w:lang w:val="nl-BE"/>
                            </w:rPr>
                            <w:instrText xml:space="preserve"> NUMPAGES  \* Arabic  \* MERGEFORMAT </w:instrText>
                          </w:r>
                          <w:r>
                            <w:rPr>
                              <w:lang w:val="nl-BE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lang w:val="nl-BE"/>
                            </w:rPr>
                            <w:t>2</w:t>
                          </w:r>
                          <w:r>
                            <w:rPr>
                              <w:lang w:val="nl-BE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4788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F790815" id="_x0000_t202" coordsize="21600,21600" o:spt="202" path="m,l,21600r21600,l21600,xe">
              <v:stroke joinstyle="miter"/>
              <v:path gradientshapeok="t" o:connecttype="rect"/>
            </v:shapetype>
            <v:shape id="Tekstvak 1" o:spid="_x0000_s1027" type="#_x0000_t202" style="position:absolute;margin-left:106.3pt;margin-top:0;width:106.25pt;height:97.7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" filled="f" stroked="f" strokeweight=".5pt">
              <v:textbox inset="0,0,0,13.3mm">
                <w:txbxContent>
                  <w:p w14:paraId="5448813C" w14:textId="77777777" w:rsidR="00513913" w:rsidRPr="007244BA" w:rsidRDefault="00513913" w:rsidP="00513913">
                    <w:pPr>
                      <w:rPr>
                        <w:lang w:val="nl-BE"/>
                      </w:rPr>
                    </w:pPr>
                    <w:r>
                      <w:rPr>
                        <w:lang w:val="nl-BE"/>
                      </w:rPr>
                      <w:t>p.</w:t>
                    </w:r>
                    <w:r>
                      <w:rPr>
                        <w:lang w:val="nl-BE"/>
                      </w:rPr>
                      <w:fldChar w:fldCharType="begin"/>
                    </w:r>
                    <w:r>
                      <w:rPr>
                        <w:lang w:val="nl-BE"/>
                      </w:rPr>
                      <w:instrText xml:space="preserve"> PAGE  \* Arabic  \* MERGEFORMAT </w:instrText>
                    </w:r>
                    <w:r>
                      <w:rPr>
                        <w:lang w:val="nl-BE"/>
                      </w:rPr>
                      <w:fldChar w:fldCharType="separate"/>
                    </w:r>
                    <w:r>
                      <w:rPr>
                        <w:noProof/>
                        <w:lang w:val="nl-BE"/>
                      </w:rPr>
                      <w:t>1</w:t>
                    </w:r>
                    <w:r>
                      <w:rPr>
                        <w:lang w:val="nl-BE"/>
                      </w:rPr>
                      <w:fldChar w:fldCharType="end"/>
                    </w:r>
                    <w:r w:rsidRPr="007244BA">
                      <w:rPr>
                        <w:rFonts w:cs="Arial"/>
                        <w:color w:val="E55D51" w:themeColor="text2"/>
                        <w:lang w:val="nl-BE"/>
                      </w:rPr>
                      <w:t>—</w:t>
                    </w:r>
                    <w:r>
                      <w:rPr>
                        <w:lang w:val="nl-BE"/>
                      </w:rPr>
                      <w:fldChar w:fldCharType="begin"/>
                    </w:r>
                    <w:r>
                      <w:rPr>
                        <w:lang w:val="nl-BE"/>
                      </w:rPr>
                      <w:instrText xml:space="preserve"> NUMPAGES  \* Arabic  \* MERGEFORMAT </w:instrText>
                    </w:r>
                    <w:r>
                      <w:rPr>
                        <w:lang w:val="nl-BE"/>
                      </w:rPr>
                      <w:fldChar w:fldCharType="separate"/>
                    </w:r>
                    <w:r>
                      <w:rPr>
                        <w:noProof/>
                        <w:lang w:val="nl-BE"/>
                      </w:rPr>
                      <w:t>2</w:t>
                    </w:r>
                    <w:r>
                      <w:rPr>
                        <w:lang w:val="nl-BE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7B740D" w:rsidRPr="007B740D">
      <w:rPr>
        <w:noProof/>
      </w:rPr>
      <w:drawing>
        <wp:anchor distT="0" distB="0" distL="114300" distR="114300" simplePos="0" relativeHeight="251664384" behindDoc="1" locked="0" layoutInCell="1" allowOverlap="1" wp14:anchorId="63E68FBF" wp14:editId="1F256F00">
          <wp:simplePos x="0" y="0"/>
          <wp:positionH relativeFrom="page">
            <wp:posOffset>5663565</wp:posOffset>
          </wp:positionH>
          <wp:positionV relativeFrom="page">
            <wp:posOffset>9812909</wp:posOffset>
          </wp:positionV>
          <wp:extent cx="1358416" cy="342000"/>
          <wp:effectExtent l="0" t="0" r="0" b="1270"/>
          <wp:wrapNone/>
          <wp:docPr id="7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aphic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8416" cy="34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14491F" w14:textId="77777777" w:rsidR="008756C0" w:rsidRDefault="008756C0">
    <w:pPr>
      <w:pStyle w:val="Voettekst"/>
    </w:pPr>
  </w:p>
  <w:p w14:paraId="4D45FC3C" w14:textId="77777777" w:rsidR="008756C0" w:rsidRDefault="008756C0">
    <w:pPr>
      <w:pStyle w:val="Voettekst"/>
    </w:pPr>
  </w:p>
  <w:p w14:paraId="10EA58B3" w14:textId="77777777" w:rsidR="008756C0" w:rsidRDefault="008756C0">
    <w:pPr>
      <w:pStyle w:val="Voettekst"/>
    </w:pPr>
  </w:p>
  <w:p w14:paraId="095988C6" w14:textId="77777777" w:rsidR="008756C0" w:rsidRDefault="008756C0">
    <w:pPr>
      <w:pStyle w:val="Voettekst"/>
    </w:pPr>
  </w:p>
  <w:p w14:paraId="4AE0BAD1" w14:textId="77777777" w:rsidR="008756C0" w:rsidRDefault="008756C0">
    <w:pPr>
      <w:pStyle w:val="Voettekst"/>
    </w:pPr>
  </w:p>
  <w:p w14:paraId="2A6BC82E" w14:textId="77777777" w:rsidR="008756C0" w:rsidRPr="008756C0" w:rsidRDefault="008756C0">
    <w:pPr>
      <w:pStyle w:val="Voettekst"/>
      <w:rPr>
        <w:sz w:val="23"/>
        <w:szCs w:val="23"/>
      </w:rPr>
    </w:pPr>
  </w:p>
  <w:p w14:paraId="03EB67E7" w14:textId="77777777" w:rsidR="003A244F" w:rsidRPr="008756C0" w:rsidRDefault="003A244F">
    <w:pPr>
      <w:pStyle w:val="Voettekst"/>
      <w:rPr>
        <w:sz w:val="28"/>
        <w:szCs w:val="28"/>
      </w:rPr>
    </w:pPr>
    <w:r w:rsidRPr="008756C0">
      <w:rPr>
        <w:noProof/>
        <w:sz w:val="28"/>
        <w:szCs w:val="28"/>
      </w:rPr>
      <w:drawing>
        <wp:anchor distT="0" distB="0" distL="114300" distR="114300" simplePos="0" relativeHeight="251663360" behindDoc="1" locked="0" layoutInCell="1" allowOverlap="1" wp14:anchorId="144B4063" wp14:editId="25F1E072">
          <wp:simplePos x="0" y="0"/>
          <wp:positionH relativeFrom="page">
            <wp:posOffset>540385</wp:posOffset>
          </wp:positionH>
          <wp:positionV relativeFrom="page">
            <wp:posOffset>9458130</wp:posOffset>
          </wp:positionV>
          <wp:extent cx="6479640" cy="692280"/>
          <wp:effectExtent l="0" t="0" r="0" b="0"/>
          <wp:wrapNone/>
          <wp:docPr id="5" name="Graphic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phic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9640" cy="6922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FA3DA" w14:textId="77777777" w:rsidR="00121E93" w:rsidRDefault="00121E93" w:rsidP="003A244F">
      <w:r>
        <w:separator/>
      </w:r>
    </w:p>
  </w:footnote>
  <w:footnote w:type="continuationSeparator" w:id="0">
    <w:p w14:paraId="5FD020D7" w14:textId="77777777" w:rsidR="00121E93" w:rsidRDefault="00121E93" w:rsidP="003A24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57BDEF" w14:textId="77777777" w:rsidR="003A244F" w:rsidRPr="00527863" w:rsidRDefault="00527863" w:rsidP="00527863">
    <w:pPr>
      <w:pStyle w:val="Koptekst"/>
    </w:pPr>
    <w:r>
      <w:rPr>
        <w:noProof/>
      </w:rPr>
      <w:drawing>
        <wp:anchor distT="0" distB="0" distL="114300" distR="114300" simplePos="0" relativeHeight="251666432" behindDoc="1" locked="0" layoutInCell="1" allowOverlap="1" wp14:anchorId="7A2019F4" wp14:editId="3C90A65E">
          <wp:simplePos x="0" y="0"/>
          <wp:positionH relativeFrom="page">
            <wp:posOffset>5120799</wp:posOffset>
          </wp:positionH>
          <wp:positionV relativeFrom="page">
            <wp:posOffset>542290</wp:posOffset>
          </wp:positionV>
          <wp:extent cx="1888560" cy="415440"/>
          <wp:effectExtent l="0" t="0" r="0" b="3810"/>
          <wp:wrapNone/>
          <wp:docPr id="2" name="Graphic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88560" cy="41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104B9"/>
    <w:multiLevelType w:val="hybridMultilevel"/>
    <w:tmpl w:val="AF9A1A6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C6B23"/>
    <w:multiLevelType w:val="hybridMultilevel"/>
    <w:tmpl w:val="F7B6CA34"/>
    <w:lvl w:ilvl="0" w:tplc="2CC4C738">
      <w:start w:val="1"/>
      <w:numFmt w:val="bullet"/>
      <w:lvlText w:val="­"/>
      <w:lvlJc w:val="left"/>
      <w:pPr>
        <w:ind w:left="720" w:hanging="360"/>
      </w:pPr>
      <w:rPr>
        <w:rFonts w:ascii="Coo Hew" w:hAnsi="Coo Hew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0C6D15"/>
    <w:multiLevelType w:val="hybridMultilevel"/>
    <w:tmpl w:val="690C7890"/>
    <w:lvl w:ilvl="0" w:tplc="C7E650B0">
      <w:start w:val="1"/>
      <w:numFmt w:val="bullet"/>
      <w:pStyle w:val="DMDOpsomNiv1"/>
      <w:lvlText w:val="—"/>
      <w:lvlJc w:val="left"/>
      <w:pPr>
        <w:ind w:left="720" w:hanging="360"/>
      </w:pPr>
      <w:rPr>
        <w:rFonts w:ascii="Arial" w:hAnsi="Aria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4D49FA"/>
    <w:multiLevelType w:val="hybridMultilevel"/>
    <w:tmpl w:val="237E0F6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9379BD"/>
    <w:multiLevelType w:val="hybridMultilevel"/>
    <w:tmpl w:val="43EADDDC"/>
    <w:lvl w:ilvl="0" w:tplc="0062213E">
      <w:start w:val="1"/>
      <w:numFmt w:val="bullet"/>
      <w:lvlText w:val="□"/>
      <w:lvlJc w:val="left"/>
      <w:pPr>
        <w:ind w:left="720" w:hanging="360"/>
      </w:pPr>
      <w:rPr>
        <w:rFonts w:ascii="Arial" w:hAnsi="Arial" w:cs="Arial" w:hint="default"/>
        <w:sz w:val="40"/>
        <w:szCs w:val="40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5F0078"/>
    <w:multiLevelType w:val="hybridMultilevel"/>
    <w:tmpl w:val="36F0259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216D43"/>
    <w:multiLevelType w:val="hybridMultilevel"/>
    <w:tmpl w:val="CA38539E"/>
    <w:lvl w:ilvl="0" w:tplc="A6B4C07C">
      <w:start w:val="1"/>
      <w:numFmt w:val="bullet"/>
      <w:pStyle w:val="DMDOpsomNiv2"/>
      <w:lvlText w:val="–"/>
      <w:lvlJc w:val="left"/>
      <w:pPr>
        <w:ind w:left="1145" w:hanging="360"/>
      </w:pPr>
      <w:rPr>
        <w:rFonts w:ascii="Arial" w:hAnsi="Arial" w:hint="default"/>
      </w:rPr>
    </w:lvl>
    <w:lvl w:ilvl="1" w:tplc="0813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7" w15:restartNumberingAfterBreak="0">
    <w:nsid w:val="77584BE2"/>
    <w:multiLevelType w:val="hybridMultilevel"/>
    <w:tmpl w:val="243A07CA"/>
    <w:lvl w:ilvl="0" w:tplc="348A0902">
      <w:start w:val="1"/>
      <w:numFmt w:val="decimal"/>
      <w:pStyle w:val="DMDNummering"/>
      <w:lvlText w:val="%1."/>
      <w:lvlJc w:val="left"/>
      <w:pPr>
        <w:ind w:left="720" w:hanging="360"/>
      </w:pPr>
      <w:rPr>
        <w:rFonts w:hint="default"/>
        <w:color w:val="E55D51" w:themeColor="text2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93"/>
    <w:rsid w:val="00002424"/>
    <w:rsid w:val="000154ED"/>
    <w:rsid w:val="00025844"/>
    <w:rsid w:val="000507EA"/>
    <w:rsid w:val="00051CFD"/>
    <w:rsid w:val="00062C1E"/>
    <w:rsid w:val="000709EC"/>
    <w:rsid w:val="00072E14"/>
    <w:rsid w:val="00093E0B"/>
    <w:rsid w:val="000A7C5E"/>
    <w:rsid w:val="000B610E"/>
    <w:rsid w:val="000D1948"/>
    <w:rsid w:val="000F3C51"/>
    <w:rsid w:val="001028D6"/>
    <w:rsid w:val="00121E93"/>
    <w:rsid w:val="001A6ACE"/>
    <w:rsid w:val="001D0CAD"/>
    <w:rsid w:val="001D52BF"/>
    <w:rsid w:val="001E0F82"/>
    <w:rsid w:val="00223BD0"/>
    <w:rsid w:val="00266BEF"/>
    <w:rsid w:val="003126D4"/>
    <w:rsid w:val="0038384D"/>
    <w:rsid w:val="0039593D"/>
    <w:rsid w:val="003A244F"/>
    <w:rsid w:val="003C2A45"/>
    <w:rsid w:val="003C7B1B"/>
    <w:rsid w:val="003E51E3"/>
    <w:rsid w:val="003F3A9E"/>
    <w:rsid w:val="00440295"/>
    <w:rsid w:val="00443AFA"/>
    <w:rsid w:val="00453B04"/>
    <w:rsid w:val="004E31BA"/>
    <w:rsid w:val="004F12B8"/>
    <w:rsid w:val="00513913"/>
    <w:rsid w:val="00527863"/>
    <w:rsid w:val="005B345B"/>
    <w:rsid w:val="005E5BA5"/>
    <w:rsid w:val="006156C3"/>
    <w:rsid w:val="00633E28"/>
    <w:rsid w:val="00646CAB"/>
    <w:rsid w:val="006A46F6"/>
    <w:rsid w:val="006E5905"/>
    <w:rsid w:val="00760009"/>
    <w:rsid w:val="00794681"/>
    <w:rsid w:val="007B740D"/>
    <w:rsid w:val="007C67D9"/>
    <w:rsid w:val="007C7060"/>
    <w:rsid w:val="007D72A5"/>
    <w:rsid w:val="007E5702"/>
    <w:rsid w:val="008405C8"/>
    <w:rsid w:val="00850298"/>
    <w:rsid w:val="008563AB"/>
    <w:rsid w:val="0086561F"/>
    <w:rsid w:val="008756C0"/>
    <w:rsid w:val="0088298C"/>
    <w:rsid w:val="0089489C"/>
    <w:rsid w:val="008B5815"/>
    <w:rsid w:val="008D28AD"/>
    <w:rsid w:val="00905984"/>
    <w:rsid w:val="00913527"/>
    <w:rsid w:val="00960D44"/>
    <w:rsid w:val="009918F7"/>
    <w:rsid w:val="009A32E4"/>
    <w:rsid w:val="009D146B"/>
    <w:rsid w:val="009F082E"/>
    <w:rsid w:val="00A0259B"/>
    <w:rsid w:val="00A45137"/>
    <w:rsid w:val="00A807D2"/>
    <w:rsid w:val="00A848E2"/>
    <w:rsid w:val="00A85468"/>
    <w:rsid w:val="00A921D8"/>
    <w:rsid w:val="00AA469F"/>
    <w:rsid w:val="00AC6083"/>
    <w:rsid w:val="00AD04F4"/>
    <w:rsid w:val="00AE2A02"/>
    <w:rsid w:val="00AE6E11"/>
    <w:rsid w:val="00B529BD"/>
    <w:rsid w:val="00BA2A8F"/>
    <w:rsid w:val="00BA31E3"/>
    <w:rsid w:val="00BA504C"/>
    <w:rsid w:val="00BE7F00"/>
    <w:rsid w:val="00C4249E"/>
    <w:rsid w:val="00C56181"/>
    <w:rsid w:val="00C5637B"/>
    <w:rsid w:val="00C62DA4"/>
    <w:rsid w:val="00C84C22"/>
    <w:rsid w:val="00C94384"/>
    <w:rsid w:val="00CE44ED"/>
    <w:rsid w:val="00D4120B"/>
    <w:rsid w:val="00D84929"/>
    <w:rsid w:val="00DA2D07"/>
    <w:rsid w:val="00DA7539"/>
    <w:rsid w:val="00E17E35"/>
    <w:rsid w:val="00E43349"/>
    <w:rsid w:val="00E65BE6"/>
    <w:rsid w:val="00E70344"/>
    <w:rsid w:val="00E7152C"/>
    <w:rsid w:val="00EC2A78"/>
    <w:rsid w:val="00EE6306"/>
    <w:rsid w:val="00EE64A6"/>
    <w:rsid w:val="00EF772C"/>
    <w:rsid w:val="00F267E2"/>
    <w:rsid w:val="00F4587A"/>
    <w:rsid w:val="00F51EFA"/>
    <w:rsid w:val="00F610E7"/>
    <w:rsid w:val="00F94651"/>
    <w:rsid w:val="00FE3180"/>
    <w:rsid w:val="00FE7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BC2606D"/>
  <w15:chartTrackingRefBased/>
  <w15:docId w15:val="{8186E513-C2CB-4E41-B0C0-30991EF2D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9" w:unhideWhenUsed="1"/>
    <w:lsdException w:name="heading 3" w:semiHidden="1" w:uiPriority="0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121E93"/>
    <w:pPr>
      <w:spacing w:after="0" w:line="240" w:lineRule="auto"/>
    </w:pPr>
    <w:rPr>
      <w:rFonts w:ascii="Arial" w:hAnsi="Arial" w:cs="Times New Roman"/>
      <w:sz w:val="20"/>
      <w:szCs w:val="20"/>
      <w:lang w:val="nl-NL" w:eastAsia="nl-NL"/>
    </w:rPr>
  </w:style>
  <w:style w:type="paragraph" w:styleId="Kop1">
    <w:name w:val="heading 1"/>
    <w:basedOn w:val="DMDTitel01"/>
    <w:next w:val="Standaard"/>
    <w:link w:val="Kop1Char"/>
    <w:rsid w:val="00B529BD"/>
    <w:pPr>
      <w:outlineLvl w:val="0"/>
    </w:pPr>
  </w:style>
  <w:style w:type="paragraph" w:styleId="Kop2">
    <w:name w:val="heading 2"/>
    <w:basedOn w:val="DMDTitel02"/>
    <w:next w:val="Standaard"/>
    <w:link w:val="Kop2Char"/>
    <w:uiPriority w:val="9"/>
    <w:unhideWhenUsed/>
    <w:rsid w:val="008B5815"/>
    <w:pPr>
      <w:outlineLvl w:val="1"/>
    </w:pPr>
  </w:style>
  <w:style w:type="paragraph" w:styleId="Kop3">
    <w:name w:val="heading 3"/>
    <w:basedOn w:val="DMDTitel03"/>
    <w:next w:val="Standaard"/>
    <w:link w:val="Kop3Char"/>
    <w:rsid w:val="001028D6"/>
    <w:pPr>
      <w:outlineLvl w:val="2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tekst">
    <w:name w:val="footer"/>
    <w:basedOn w:val="Standaard"/>
    <w:link w:val="VoettekstChar"/>
    <w:uiPriority w:val="99"/>
    <w:unhideWhenUsed/>
    <w:rsid w:val="00AC6083"/>
    <w:pPr>
      <w:tabs>
        <w:tab w:val="center" w:pos="4536"/>
        <w:tab w:val="right" w:pos="9072"/>
      </w:tabs>
      <w:spacing w:line="290" w:lineRule="auto"/>
    </w:pPr>
    <w:rPr>
      <w:lang w:eastAsia="nl-BE"/>
    </w:rPr>
  </w:style>
  <w:style w:type="character" w:customStyle="1" w:styleId="VoettekstChar">
    <w:name w:val="Voettekst Char"/>
    <w:basedOn w:val="Standaardalinea-lettertype"/>
    <w:link w:val="Voettekst"/>
    <w:uiPriority w:val="99"/>
    <w:rsid w:val="00AC6083"/>
  </w:style>
  <w:style w:type="character" w:customStyle="1" w:styleId="Kop1Char">
    <w:name w:val="Kop 1 Char"/>
    <w:basedOn w:val="Standaardalinea-lettertype"/>
    <w:link w:val="Kop1"/>
    <w:rsid w:val="00B529BD"/>
    <w:rPr>
      <w:rFonts w:ascii="Arial" w:hAnsi="Arial" w:cs="Times New Roman"/>
      <w:b/>
      <w:bCs/>
      <w:noProof/>
      <w:color w:val="E55D51" w:themeColor="text2"/>
      <w:sz w:val="60"/>
      <w:szCs w:val="60"/>
      <w:lang w:val="nl-NL" w:eastAsia="nl-BE"/>
    </w:rPr>
  </w:style>
  <w:style w:type="character" w:customStyle="1" w:styleId="Kop2Char">
    <w:name w:val="Kop 2 Char"/>
    <w:basedOn w:val="Standaardalinea-lettertype"/>
    <w:link w:val="Kop2"/>
    <w:uiPriority w:val="9"/>
    <w:rsid w:val="008B5815"/>
    <w:rPr>
      <w:rFonts w:ascii="Arial" w:hAnsi="Arial" w:cs="Times New Roman"/>
      <w:noProof/>
      <w:color w:val="E55D51" w:themeColor="text2"/>
      <w:sz w:val="28"/>
      <w:szCs w:val="28"/>
      <w:lang w:val="nl-NL" w:eastAsia="nl-BE"/>
    </w:rPr>
  </w:style>
  <w:style w:type="character" w:customStyle="1" w:styleId="Kop3Char">
    <w:name w:val="Kop 3 Char"/>
    <w:basedOn w:val="Standaardalinea-lettertype"/>
    <w:link w:val="Kop3"/>
    <w:rsid w:val="001028D6"/>
    <w:rPr>
      <w:rFonts w:ascii="Arial" w:hAnsi="Arial" w:cs="Times New Roman"/>
      <w:b/>
      <w:bCs/>
      <w:noProof/>
      <w:szCs w:val="24"/>
      <w:lang w:val="nl-NL" w:eastAsia="nl-BE"/>
    </w:rPr>
  </w:style>
  <w:style w:type="paragraph" w:styleId="Lijstalinea">
    <w:name w:val="List Paragraph"/>
    <w:basedOn w:val="Standaard"/>
    <w:uiPriority w:val="34"/>
    <w:rsid w:val="000F3C51"/>
    <w:pPr>
      <w:spacing w:line="290" w:lineRule="auto"/>
      <w:ind w:left="720"/>
      <w:contextualSpacing/>
    </w:pPr>
    <w:rPr>
      <w:lang w:eastAsia="nl-BE"/>
    </w:rPr>
  </w:style>
  <w:style w:type="paragraph" w:styleId="Koptekst">
    <w:name w:val="header"/>
    <w:basedOn w:val="Standaard"/>
    <w:link w:val="KoptekstChar"/>
    <w:unhideWhenUsed/>
    <w:rsid w:val="003A244F"/>
    <w:pPr>
      <w:tabs>
        <w:tab w:val="center" w:pos="4536"/>
        <w:tab w:val="right" w:pos="9072"/>
      </w:tabs>
      <w:spacing w:line="290" w:lineRule="auto"/>
    </w:pPr>
    <w:rPr>
      <w:lang w:eastAsia="nl-BE"/>
    </w:rPr>
  </w:style>
  <w:style w:type="character" w:customStyle="1" w:styleId="KoptekstChar">
    <w:name w:val="Koptekst Char"/>
    <w:basedOn w:val="Standaardalinea-lettertype"/>
    <w:link w:val="Koptekst"/>
    <w:uiPriority w:val="99"/>
    <w:rsid w:val="003A244F"/>
    <w:rPr>
      <w:rFonts w:ascii="Arial" w:hAnsi="Arial" w:cs="Times New Roman"/>
      <w:sz w:val="18"/>
      <w:szCs w:val="20"/>
      <w:lang w:val="nl-NL" w:eastAsia="nl-BE"/>
    </w:rPr>
  </w:style>
  <w:style w:type="table" w:styleId="Tabelraster">
    <w:name w:val="Table Grid"/>
    <w:basedOn w:val="Standaardtabel"/>
    <w:uiPriority w:val="39"/>
    <w:rsid w:val="00DA7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MDReferenties">
    <w:name w:val="DMD_Referenties"/>
    <w:qFormat/>
    <w:rsid w:val="00DA7539"/>
    <w:pPr>
      <w:framePr w:hSpace="142" w:wrap="around" w:vAnchor="page" w:hAnchor="page" w:y="1"/>
      <w:spacing w:after="0" w:line="269" w:lineRule="auto"/>
      <w:suppressOverlap/>
    </w:pPr>
    <w:rPr>
      <w:rFonts w:ascii="Arial" w:hAnsi="Arial" w:cs="Times New Roman"/>
      <w:sz w:val="16"/>
      <w:szCs w:val="16"/>
      <w:lang w:val="nl-NL" w:eastAsia="nl-BE"/>
    </w:rPr>
  </w:style>
  <w:style w:type="paragraph" w:customStyle="1" w:styleId="DMDOnderwerp">
    <w:name w:val="DMD_Onderwerp"/>
    <w:qFormat/>
    <w:rsid w:val="00AE2A02"/>
    <w:pPr>
      <w:spacing w:after="0"/>
    </w:pPr>
    <w:rPr>
      <w:rFonts w:ascii="Arial" w:hAnsi="Arial" w:cs="Times New Roman"/>
      <w:b/>
      <w:bCs/>
      <w:sz w:val="24"/>
      <w:szCs w:val="24"/>
      <w:lang w:val="nl-NL" w:eastAsia="nl-BE"/>
    </w:rPr>
  </w:style>
  <w:style w:type="character" w:styleId="Tekstvantijdelijkeaanduiding">
    <w:name w:val="Placeholder Text"/>
    <w:basedOn w:val="Standaardalinea-lettertype"/>
    <w:uiPriority w:val="99"/>
    <w:semiHidden/>
    <w:rsid w:val="00DA7539"/>
    <w:rPr>
      <w:color w:val="808080"/>
    </w:rPr>
  </w:style>
  <w:style w:type="paragraph" w:customStyle="1" w:styleId="DMDReferentiesvet">
    <w:name w:val="DMD_Referenties_vet"/>
    <w:basedOn w:val="DMDReferenties"/>
    <w:qFormat/>
    <w:rsid w:val="00DA7539"/>
    <w:pPr>
      <w:framePr w:wrap="around"/>
    </w:pPr>
    <w:rPr>
      <w:b/>
      <w:bCs/>
      <w:color w:val="E55D51" w:themeColor="text2"/>
    </w:rPr>
  </w:style>
  <w:style w:type="paragraph" w:customStyle="1" w:styleId="DMDAdres">
    <w:name w:val="DMD_Adres"/>
    <w:qFormat/>
    <w:rsid w:val="003C2A45"/>
    <w:pPr>
      <w:spacing w:after="0"/>
    </w:pPr>
    <w:rPr>
      <w:rFonts w:ascii="Arial" w:hAnsi="Arial" w:cs="Times New Roman"/>
      <w:sz w:val="20"/>
      <w:szCs w:val="20"/>
      <w:lang w:val="nl-NL" w:eastAsia="nl-BE"/>
    </w:rPr>
  </w:style>
  <w:style w:type="paragraph" w:customStyle="1" w:styleId="DMDTekst">
    <w:name w:val="DMD_Tekst"/>
    <w:basedOn w:val="Standaard"/>
    <w:qFormat/>
    <w:rsid w:val="00AE2A02"/>
    <w:pPr>
      <w:spacing w:line="290" w:lineRule="auto"/>
    </w:pPr>
    <w:rPr>
      <w:noProof/>
      <w:lang w:eastAsia="nl-BE"/>
    </w:rPr>
  </w:style>
  <w:style w:type="paragraph" w:customStyle="1" w:styleId="DMDTitel01">
    <w:name w:val="DMD_Titel01"/>
    <w:next w:val="Standaard"/>
    <w:qFormat/>
    <w:rsid w:val="00527863"/>
    <w:pPr>
      <w:spacing w:after="0" w:line="240" w:lineRule="auto"/>
    </w:pPr>
    <w:rPr>
      <w:rFonts w:ascii="Arial" w:hAnsi="Arial" w:cs="Times New Roman"/>
      <w:b/>
      <w:bCs/>
      <w:noProof/>
      <w:color w:val="E55D51" w:themeColor="text2"/>
      <w:sz w:val="60"/>
      <w:szCs w:val="60"/>
      <w:lang w:val="nl-NL" w:eastAsia="nl-BE"/>
    </w:rPr>
  </w:style>
  <w:style w:type="paragraph" w:customStyle="1" w:styleId="DMDTitel02">
    <w:name w:val="DMD_Titel02"/>
    <w:next w:val="Standaard"/>
    <w:qFormat/>
    <w:rsid w:val="008B5815"/>
    <w:pPr>
      <w:spacing w:before="284" w:after="142" w:line="240" w:lineRule="auto"/>
    </w:pPr>
    <w:rPr>
      <w:rFonts w:ascii="Arial" w:hAnsi="Arial" w:cs="Times New Roman"/>
      <w:noProof/>
      <w:color w:val="E55D51" w:themeColor="text2"/>
      <w:sz w:val="28"/>
      <w:szCs w:val="28"/>
      <w:lang w:val="nl-NL" w:eastAsia="nl-BE"/>
    </w:rPr>
  </w:style>
  <w:style w:type="paragraph" w:customStyle="1" w:styleId="DMDTitel03">
    <w:name w:val="DMD_Titel03"/>
    <w:next w:val="Standaard"/>
    <w:qFormat/>
    <w:rsid w:val="003C7B1B"/>
    <w:pPr>
      <w:spacing w:before="284" w:after="71" w:line="240" w:lineRule="auto"/>
    </w:pPr>
    <w:rPr>
      <w:rFonts w:ascii="Arial" w:hAnsi="Arial" w:cs="Times New Roman"/>
      <w:b/>
      <w:bCs/>
      <w:noProof/>
      <w:szCs w:val="24"/>
      <w:lang w:val="nl-NL" w:eastAsia="nl-BE"/>
    </w:rPr>
  </w:style>
  <w:style w:type="paragraph" w:customStyle="1" w:styleId="DMDOpsomNiv1">
    <w:name w:val="DMD_Opsom_Niv1"/>
    <w:qFormat/>
    <w:rsid w:val="007E5702"/>
    <w:pPr>
      <w:numPr>
        <w:numId w:val="5"/>
      </w:numPr>
      <w:spacing w:after="0" w:line="290" w:lineRule="auto"/>
      <w:ind w:left="425" w:hanging="425"/>
    </w:pPr>
    <w:rPr>
      <w:rFonts w:ascii="Arial" w:hAnsi="Arial" w:cs="Times New Roman"/>
      <w:noProof/>
      <w:sz w:val="20"/>
      <w:szCs w:val="20"/>
      <w:lang w:val="nl-NL" w:eastAsia="nl-BE"/>
    </w:rPr>
  </w:style>
  <w:style w:type="paragraph" w:customStyle="1" w:styleId="DMDOpsomNiv2">
    <w:name w:val="DMD_Opsom_Niv2"/>
    <w:basedOn w:val="DMDOpsomNiv1"/>
    <w:qFormat/>
    <w:rsid w:val="007E5702"/>
    <w:pPr>
      <w:numPr>
        <w:numId w:val="6"/>
      </w:numPr>
      <w:ind w:left="993" w:hanging="284"/>
    </w:pPr>
  </w:style>
  <w:style w:type="paragraph" w:customStyle="1" w:styleId="DMDNummering">
    <w:name w:val="DMD_Nummering"/>
    <w:qFormat/>
    <w:rsid w:val="000B610E"/>
    <w:pPr>
      <w:numPr>
        <w:numId w:val="7"/>
      </w:numPr>
      <w:spacing w:after="0" w:line="290" w:lineRule="auto"/>
      <w:ind w:left="425" w:hanging="425"/>
    </w:pPr>
    <w:rPr>
      <w:rFonts w:ascii="Arial" w:hAnsi="Arial" w:cs="Times New Roman"/>
      <w:noProof/>
      <w:sz w:val="20"/>
      <w:szCs w:val="20"/>
      <w:lang w:val="nl-NL" w:eastAsia="nl-BE"/>
    </w:rPr>
  </w:style>
  <w:style w:type="paragraph" w:customStyle="1" w:styleId="DMDSoortDocument">
    <w:name w:val="DMD_SoortDocument"/>
    <w:basedOn w:val="Standaard"/>
    <w:qFormat/>
    <w:rsid w:val="009F082E"/>
    <w:rPr>
      <w:b/>
      <w:bCs/>
      <w:lang w:val="nl-BE" w:eastAsia="nl-BE"/>
    </w:rPr>
  </w:style>
  <w:style w:type="paragraph" w:customStyle="1" w:styleId="DMDTabeltitel">
    <w:name w:val="DMD_Tabeltitel"/>
    <w:basedOn w:val="DMDTekst"/>
    <w:qFormat/>
    <w:rsid w:val="003126D4"/>
    <w:rPr>
      <w:b/>
      <w:bCs/>
    </w:rPr>
  </w:style>
  <w:style w:type="table" w:customStyle="1" w:styleId="DMD">
    <w:name w:val="DMD"/>
    <w:basedOn w:val="Standaardtabel"/>
    <w:uiPriority w:val="99"/>
    <w:rsid w:val="003126D4"/>
    <w:pPr>
      <w:spacing w:after="0" w:line="240" w:lineRule="auto"/>
    </w:pPr>
    <w:rPr>
      <w:sz w:val="20"/>
    </w:rPr>
    <w:tblPr>
      <w:tblBorders>
        <w:top w:val="single" w:sz="4" w:space="0" w:color="E0CAC1" w:themeColor="background2"/>
        <w:bottom w:val="single" w:sz="4" w:space="0" w:color="E0CAC1" w:themeColor="background2"/>
        <w:insideH w:val="single" w:sz="4" w:space="0" w:color="E0CAC1" w:themeColor="background2"/>
        <w:insideV w:val="single" w:sz="4" w:space="0" w:color="E0CAC1" w:themeColor="background2"/>
      </w:tblBorders>
      <w:tblCellMar>
        <w:top w:w="85" w:type="dxa"/>
        <w:bottom w:w="28" w:type="dxa"/>
      </w:tblCellMar>
    </w:tblPr>
    <w:tcPr>
      <w:shd w:val="clear" w:color="auto" w:fill="auto"/>
    </w:tcPr>
    <w:tblStylePr w:type="firstRow">
      <w:rPr>
        <w:rFonts w:asciiTheme="majorHAnsi" w:hAnsiTheme="majorHAnsi"/>
        <w:b/>
        <w:sz w:val="20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paragraph" w:customStyle="1" w:styleId="kenmerk1">
    <w:name w:val="kenmerk1"/>
    <w:basedOn w:val="Standaard"/>
    <w:next w:val="kenmerk2"/>
    <w:rsid w:val="00121E93"/>
    <w:pPr>
      <w:tabs>
        <w:tab w:val="left" w:pos="2381"/>
        <w:tab w:val="left" w:pos="7144"/>
      </w:tabs>
    </w:pPr>
    <w:rPr>
      <w:sz w:val="16"/>
    </w:rPr>
  </w:style>
  <w:style w:type="paragraph" w:customStyle="1" w:styleId="kenmerk2">
    <w:name w:val="kenmerk2"/>
    <w:basedOn w:val="Standaard"/>
    <w:next w:val="Standaard"/>
    <w:rsid w:val="00121E93"/>
    <w:pPr>
      <w:tabs>
        <w:tab w:val="left" w:pos="2381"/>
        <w:tab w:val="left" w:pos="7144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svg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ke.vanderslagmolen\Downloads\dmdnotasjabloon.dotx" TargetMode="External"/></Relationships>
</file>

<file path=word/theme/theme1.xml><?xml version="1.0" encoding="utf-8"?>
<a:theme xmlns:a="http://schemas.openxmlformats.org/drawingml/2006/main" name="Kantoorthema">
  <a:themeElements>
    <a:clrScheme name="Dendermonde">
      <a:dk1>
        <a:sysClr val="windowText" lastClr="000000"/>
      </a:dk1>
      <a:lt1>
        <a:sysClr val="window" lastClr="FFFFFF"/>
      </a:lt1>
      <a:dk2>
        <a:srgbClr val="E55D51"/>
      </a:dk2>
      <a:lt2>
        <a:srgbClr val="E0CAC1"/>
      </a:lt2>
      <a:accent1>
        <a:srgbClr val="295C86"/>
      </a:accent1>
      <a:accent2>
        <a:srgbClr val="316869"/>
      </a:accent2>
      <a:accent3>
        <a:srgbClr val="F7B25B"/>
      </a:accent3>
      <a:accent4>
        <a:srgbClr val="572795"/>
      </a:accent4>
      <a:accent5>
        <a:srgbClr val="F3C9C4"/>
      </a:accent5>
      <a:accent6>
        <a:srgbClr val="ACD5D9"/>
      </a:accent6>
      <a:hlink>
        <a:srgbClr val="000000"/>
      </a:hlink>
      <a:folHlink>
        <a:srgbClr val="000000"/>
      </a:folHlink>
    </a:clrScheme>
    <a:fontScheme name="Dendermond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837EBE470C494CA58685FB851DD322" ma:contentTypeVersion="16" ma:contentTypeDescription="Een nieuw document maken." ma:contentTypeScope="" ma:versionID="c0d023b42af6af9532ecb59ffd9620e0">
  <xsd:schema xmlns:xsd="http://www.w3.org/2001/XMLSchema" xmlns:xs="http://www.w3.org/2001/XMLSchema" xmlns:p="http://schemas.microsoft.com/office/2006/metadata/properties" xmlns:ns2="d3655adf-6cbb-43e6-a937-a1972104f71b" xmlns:ns3="1d564f1e-1beb-475a-87ee-1cee7e1cc202" targetNamespace="http://schemas.microsoft.com/office/2006/metadata/properties" ma:root="true" ma:fieldsID="9e9028a625de7b7e5e851966c378a0d0" ns2:_="" ns3:_="">
    <xsd:import namespace="d3655adf-6cbb-43e6-a937-a1972104f71b"/>
    <xsd:import namespace="1d564f1e-1beb-475a-87ee-1cee7e1cc2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655adf-6cbb-43e6-a937-a1972104f7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Afbeeldingtags" ma:readOnly="false" ma:fieldId="{5cf76f15-5ced-4ddc-b409-7134ff3c332f}" ma:taxonomyMulti="true" ma:sspId="3ec6a900-68d0-428b-a37a-97d5070adbf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564f1e-1beb-475a-87ee-1cee7e1cc202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1ff4b784-ba7a-44bd-a6a3-29522507fbe2}" ma:internalName="TaxCatchAll" ma:showField="CatchAllData" ma:web="1d564f1e-1beb-475a-87ee-1cee7e1cc2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d564f1e-1beb-475a-87ee-1cee7e1cc202" xsi:nil="true"/>
    <lcf76f155ced4ddcb4097134ff3c332f xmlns="d3655adf-6cbb-43e6-a937-a1972104f71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F85634D-13BF-441B-A5DF-D892AF65B31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3E7BFD-90B7-4D27-9485-64FA2142C6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655adf-6cbb-43e6-a937-a1972104f71b"/>
    <ds:schemaRef ds:uri="1d564f1e-1beb-475a-87ee-1cee7e1cc2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A3D5246-78AF-434D-83F2-75BEBBF5C48E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1d564f1e-1beb-475a-87ee-1cee7e1cc202"/>
    <ds:schemaRef ds:uri="d3655adf-6cbb-43e6-a937-a1972104f71b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dmdnotasjabloon</Template>
  <TotalTime>15</TotalTime>
  <Pages>1</Pages>
  <Words>167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der Slagmolen Elke</dc:creator>
  <cp:keywords/>
  <dc:description/>
  <cp:lastModifiedBy>Van der Slagmolen Elke</cp:lastModifiedBy>
  <cp:revision>3</cp:revision>
  <cp:lastPrinted>2022-11-17T17:18:00Z</cp:lastPrinted>
  <dcterms:created xsi:type="dcterms:W3CDTF">2024-02-12T06:57:00Z</dcterms:created>
  <dcterms:modified xsi:type="dcterms:W3CDTF">2024-02-12T07:12:00Z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0x010100C5837EBE470C494CA58685FB851DD322</vt:lpwstr>
  </property>
</Properties>
</file>