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elraster"/>
        <w:tblpPr w:leftFromText="142" w:rightFromText="142" w:vertAnchor="page" w:horzAnchor="page" w:tblpY="1"/>
        <w:tblOverlap w:val="never"/>
        <w:tblW w:w="119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26"/>
        <w:gridCol w:w="8929"/>
        <w:gridCol w:w="850"/>
      </w:tblGrid>
      <w:tr w:rsidR="00BA504C" w14:paraId="712FAAFA" w14:textId="77777777" w:rsidTr="00960D44">
        <w:trPr>
          <w:trHeight w:hRule="exact" w:val="2421"/>
        </w:trPr>
        <w:tc>
          <w:tcPr>
            <w:tcW w:w="2126" w:type="dxa"/>
          </w:tcPr>
          <w:p w14:paraId="24AE0E3C" w14:textId="77777777" w:rsidR="00BA504C" w:rsidRDefault="00BA504C" w:rsidP="00960D44">
            <w:pPr>
              <w:pStyle w:val="DMDReferenties"/>
              <w:framePr w:hSpace="0" w:wrap="auto" w:vAnchor="margin" w:hAnchor="text" w:yAlign="inline"/>
              <w:suppressOverlap w:val="0"/>
            </w:pPr>
          </w:p>
        </w:tc>
        <w:tc>
          <w:tcPr>
            <w:tcW w:w="8929" w:type="dxa"/>
          </w:tcPr>
          <w:p w14:paraId="4464D223" w14:textId="77777777" w:rsidR="00BA504C" w:rsidRDefault="00BA504C" w:rsidP="00960D44">
            <w:pPr>
              <w:pStyle w:val="DMDReferenties"/>
              <w:framePr w:hSpace="0" w:wrap="auto" w:vAnchor="margin" w:hAnchor="text" w:yAlign="inline"/>
              <w:suppressOverlap w:val="0"/>
            </w:pPr>
          </w:p>
        </w:tc>
        <w:tc>
          <w:tcPr>
            <w:tcW w:w="850" w:type="dxa"/>
          </w:tcPr>
          <w:p w14:paraId="6ADE6759" w14:textId="77777777" w:rsidR="00BA504C" w:rsidRDefault="00BA504C" w:rsidP="00960D44">
            <w:pPr>
              <w:pStyle w:val="DMDReferenties"/>
              <w:framePr w:hSpace="0" w:wrap="auto" w:vAnchor="margin" w:hAnchor="text" w:yAlign="inline"/>
              <w:suppressOverlap w:val="0"/>
            </w:pPr>
          </w:p>
        </w:tc>
      </w:tr>
      <w:tr w:rsidR="00BA504C" w14:paraId="7D2210EF" w14:textId="77777777" w:rsidTr="00960D44">
        <w:trPr>
          <w:trHeight w:val="851"/>
        </w:trPr>
        <w:tc>
          <w:tcPr>
            <w:tcW w:w="2126" w:type="dxa"/>
          </w:tcPr>
          <w:p w14:paraId="4CBF3D85" w14:textId="77777777" w:rsidR="00BA504C" w:rsidRDefault="00BA504C" w:rsidP="00960D44">
            <w:pPr>
              <w:pStyle w:val="DMDReferenties"/>
              <w:framePr w:hSpace="0" w:wrap="auto" w:vAnchor="margin" w:hAnchor="text" w:yAlign="inline"/>
              <w:suppressOverlap w:val="0"/>
            </w:pPr>
          </w:p>
        </w:tc>
        <w:tc>
          <w:tcPr>
            <w:tcW w:w="8929" w:type="dxa"/>
          </w:tcPr>
          <w:p w14:paraId="5FA7E52A" w14:textId="77777777" w:rsidR="008B0781" w:rsidRPr="008B0781" w:rsidRDefault="008B0781" w:rsidP="008B0781">
            <w:pPr>
              <w:pStyle w:val="DMDReferenties"/>
              <w:framePr w:hSpace="0" w:wrap="auto" w:vAnchor="margin" w:hAnchor="text" w:yAlign="inline"/>
              <w:suppressOverlap w:val="0"/>
              <w:rPr>
                <w:b/>
                <w:bCs/>
                <w:noProof/>
                <w:color w:val="E55D51" w:themeColor="text2"/>
                <w:sz w:val="60"/>
                <w:szCs w:val="60"/>
              </w:rPr>
            </w:pPr>
            <w:r w:rsidRPr="008B0781">
              <w:rPr>
                <w:b/>
                <w:bCs/>
                <w:noProof/>
                <w:color w:val="E55D51" w:themeColor="text2"/>
                <w:sz w:val="60"/>
                <w:szCs w:val="60"/>
              </w:rPr>
              <w:t>AANVRAAG</w:t>
            </w:r>
          </w:p>
          <w:p w14:paraId="470F71E5" w14:textId="77777777" w:rsidR="00BA504C" w:rsidRDefault="008B0781" w:rsidP="008B0781">
            <w:pPr>
              <w:pStyle w:val="DMDTitel01"/>
            </w:pPr>
            <w:r w:rsidRPr="008B0781">
              <w:t>GEBRUIK FEESTMATERIAAL</w:t>
            </w:r>
          </w:p>
        </w:tc>
        <w:tc>
          <w:tcPr>
            <w:tcW w:w="850" w:type="dxa"/>
          </w:tcPr>
          <w:p w14:paraId="36913EC6" w14:textId="77777777" w:rsidR="00BA504C" w:rsidRDefault="00BA504C" w:rsidP="00960D44">
            <w:pPr>
              <w:pStyle w:val="DMDReferenties"/>
              <w:framePr w:hSpace="0" w:wrap="auto" w:vAnchor="margin" w:hAnchor="text" w:yAlign="inline"/>
              <w:suppressOverlap w:val="0"/>
            </w:pPr>
          </w:p>
        </w:tc>
      </w:tr>
      <w:tr w:rsidR="00BA504C" w14:paraId="4247DF22" w14:textId="77777777" w:rsidTr="00960D44">
        <w:trPr>
          <w:trHeight w:hRule="exact" w:val="726"/>
        </w:trPr>
        <w:tc>
          <w:tcPr>
            <w:tcW w:w="2126" w:type="dxa"/>
          </w:tcPr>
          <w:p w14:paraId="1EF0AD51" w14:textId="77777777" w:rsidR="00BA504C" w:rsidRDefault="00BA504C" w:rsidP="00960D44">
            <w:pPr>
              <w:pStyle w:val="DMDReferenties"/>
              <w:framePr w:hSpace="0" w:wrap="auto" w:vAnchor="margin" w:hAnchor="text" w:yAlign="inline"/>
              <w:suppressOverlap w:val="0"/>
            </w:pPr>
          </w:p>
        </w:tc>
        <w:tc>
          <w:tcPr>
            <w:tcW w:w="8929" w:type="dxa"/>
          </w:tcPr>
          <w:p w14:paraId="1235C615" w14:textId="77777777" w:rsidR="00527863" w:rsidRPr="00527863" w:rsidRDefault="00527863" w:rsidP="00960D44">
            <w:pPr>
              <w:pStyle w:val="DMDReferenties"/>
              <w:framePr w:hSpace="0" w:wrap="auto" w:vAnchor="margin" w:hAnchor="text" w:yAlign="inline"/>
              <w:suppressOverlap w:val="0"/>
              <w:rPr>
                <w:sz w:val="12"/>
                <w:szCs w:val="12"/>
              </w:rPr>
            </w:pPr>
          </w:p>
          <w:p w14:paraId="33FCDC4F" w14:textId="77777777" w:rsidR="00BA504C" w:rsidRPr="00527863" w:rsidRDefault="00527863" w:rsidP="00960D44">
            <w:pPr>
              <w:pStyle w:val="DMDReferenties"/>
              <w:framePr w:hSpace="0" w:wrap="auto" w:vAnchor="margin" w:hAnchor="text" w:yAlign="inline"/>
              <w:suppressOverlap w:val="0"/>
            </w:pPr>
            <w:r w:rsidRPr="00527863">
              <w:rPr>
                <w:noProof/>
              </w:rPr>
              <mc:AlternateContent>
                <mc:Choice Requires="wps">
                  <w:drawing>
                    <wp:inline distT="0" distB="0" distL="0" distR="0" wp14:anchorId="10DD2AEE" wp14:editId="0FC4AC9A">
                      <wp:extent cx="539640" cy="0"/>
                      <wp:effectExtent l="0" t="0" r="0" b="0"/>
                      <wp:docPr id="6" name="Rechte verbindingslijn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39640" cy="0"/>
                              </a:xfrm>
                              <a:prstGeom prst="line">
                                <a:avLst/>
                              </a:prstGeom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5484C46D" id="Rechte verbindingslijn 6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2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" strokecolor="black [3213]" strokeweight=".5pt">
                      <v:stroke joinstyle="miter"/>
                      <w10:anchorlock/>
                    </v:line>
                  </w:pict>
                </mc:Fallback>
              </mc:AlternateContent>
            </w:r>
          </w:p>
        </w:tc>
        <w:tc>
          <w:tcPr>
            <w:tcW w:w="850" w:type="dxa"/>
          </w:tcPr>
          <w:p w14:paraId="069CA3E3" w14:textId="77777777" w:rsidR="00BA504C" w:rsidRDefault="00BA504C" w:rsidP="00960D44">
            <w:pPr>
              <w:pStyle w:val="DMDReferenties"/>
              <w:framePr w:hSpace="0" w:wrap="auto" w:vAnchor="margin" w:hAnchor="text" w:yAlign="inline"/>
              <w:suppressOverlap w:val="0"/>
            </w:pPr>
          </w:p>
        </w:tc>
      </w:tr>
    </w:tbl>
    <w:p w14:paraId="127CCE2B" w14:textId="0E5A4F3A" w:rsidR="008B0781" w:rsidRDefault="008B0781" w:rsidP="008B0781">
      <w:pPr>
        <w:pStyle w:val="DMDTekst"/>
      </w:pPr>
      <w:r>
        <w:t xml:space="preserve">Vul dit formulier in </w:t>
      </w:r>
      <w:r w:rsidRPr="008B0781">
        <w:rPr>
          <w:b/>
          <w:bCs/>
        </w:rPr>
        <w:t>minimum 3 weken</w:t>
      </w:r>
      <w:r>
        <w:t xml:space="preserve"> voor het evenement en verzend het als bijlage in een e-mail naar </w:t>
      </w:r>
      <w:hyperlink r:id="rId10" w:history="1">
        <w:r w:rsidR="007A5CC4" w:rsidRPr="007E41A1">
          <w:rPr>
            <w:rStyle w:val="Hyperlink"/>
          </w:rPr>
          <w:t>feestmateriaal@dendermonde.be</w:t>
        </w:r>
      </w:hyperlink>
      <w:r>
        <w:t>.</w:t>
      </w:r>
      <w:r w:rsidR="007A5CC4">
        <w:t xml:space="preserve"> </w:t>
      </w:r>
      <w:r w:rsidR="00C82ABD">
        <w:t>Je</w:t>
      </w:r>
      <w:r>
        <w:t xml:space="preserve"> kunt het formulier ook afdrukken en versturen naar het College van burgemeester en schepenen, dienst e</w:t>
      </w:r>
      <w:r w:rsidR="00DA610F">
        <w:t>conomie</w:t>
      </w:r>
      <w:r>
        <w:t>, Franz Courtensstraat 11 te 9200 Dendermonde.</w:t>
      </w:r>
    </w:p>
    <w:p w14:paraId="58FE1386" w14:textId="77777777" w:rsidR="008B0781" w:rsidRDefault="008B0781" w:rsidP="008B0781">
      <w:pPr>
        <w:pStyle w:val="DMDTekst"/>
      </w:pPr>
    </w:p>
    <w:p w14:paraId="263FD598" w14:textId="5433E478" w:rsidR="008B0781" w:rsidRPr="00C82ABD" w:rsidRDefault="008B0781" w:rsidP="008B0781">
      <w:pPr>
        <w:pStyle w:val="DMDTekst"/>
      </w:pPr>
      <w:r w:rsidRPr="00C82ABD">
        <w:t xml:space="preserve">Stad Dendermonde verwerkt </w:t>
      </w:r>
      <w:r w:rsidR="00C82ABD">
        <w:t>jouw</w:t>
      </w:r>
      <w:r w:rsidRPr="00C82ABD">
        <w:t xml:space="preserve"> gegevens conform de Europese en nationale privacywetgeving. </w:t>
      </w:r>
      <w:r w:rsidR="00C82ABD">
        <w:t>Jouw</w:t>
      </w:r>
      <w:r w:rsidRPr="00C82ABD">
        <w:t xml:space="preserve"> gegevens worden niet langer dan nodig bijgehouden, rekening houdend met wettelijke bewaartermijnen en de archiefwet. Meer informatie </w:t>
      </w:r>
      <w:r w:rsidR="00C82ABD">
        <w:t>lees je via</w:t>
      </w:r>
      <w:r w:rsidRPr="00C82ABD">
        <w:t xml:space="preserve"> </w:t>
      </w:r>
      <w:hyperlink r:id="rId11" w:history="1">
        <w:r w:rsidR="00F71FBD" w:rsidRPr="00C82ABD">
          <w:rPr>
            <w:rStyle w:val="Hyperlink"/>
          </w:rPr>
          <w:t>www.dendermonde.be/privacybeleid</w:t>
        </w:r>
      </w:hyperlink>
      <w:r w:rsidRPr="00C82ABD">
        <w:t>.</w:t>
      </w:r>
    </w:p>
    <w:p w14:paraId="1638C464" w14:textId="304A2522" w:rsidR="00373B46" w:rsidRDefault="00373B46" w:rsidP="00D20BC5">
      <w:pPr>
        <w:pStyle w:val="DMDTekst"/>
        <w:rPr>
          <w:color w:val="000000" w:themeColor="text1"/>
        </w:rPr>
      </w:pPr>
    </w:p>
    <w:p w14:paraId="5AB17BA1" w14:textId="77777777" w:rsidR="00F65712" w:rsidRPr="00D20BC5" w:rsidRDefault="00F65712" w:rsidP="00D20BC5">
      <w:pPr>
        <w:pStyle w:val="DMDTekst"/>
        <w:rPr>
          <w:color w:val="000000" w:themeColor="text1"/>
        </w:rPr>
      </w:pPr>
    </w:p>
    <w:tbl>
      <w:tblPr>
        <w:tblStyle w:val="DMD"/>
        <w:tblW w:w="8929" w:type="dxa"/>
        <w:tblLayout w:type="fixed"/>
        <w:tblLook w:val="04A0" w:firstRow="1" w:lastRow="0" w:firstColumn="1" w:lastColumn="0" w:noHBand="0" w:noVBand="1"/>
      </w:tblPr>
      <w:tblGrid>
        <w:gridCol w:w="4253"/>
        <w:gridCol w:w="4196"/>
        <w:gridCol w:w="480"/>
      </w:tblGrid>
      <w:tr w:rsidR="008B0781" w:rsidRPr="00B17C6B" w14:paraId="61C0D69A" w14:textId="77777777" w:rsidTr="009D0B54">
        <w:trPr>
          <w:gridAfter w:val="1"/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wAfter w:w="480" w:type="dxa"/>
        </w:trPr>
        <w:tc>
          <w:tcPr>
            <w:tcW w:w="4253" w:type="dxa"/>
          </w:tcPr>
          <w:p w14:paraId="4EA5FCFF" w14:textId="77777777" w:rsidR="008B0781" w:rsidRPr="00B17C6B" w:rsidRDefault="008B0781" w:rsidP="008D0A88">
            <w:pPr>
              <w:spacing w:before="72" w:after="72"/>
              <w:rPr>
                <w:rFonts w:cs="Arial"/>
                <w:sz w:val="18"/>
                <w:szCs w:val="18"/>
              </w:rPr>
            </w:pPr>
            <w:bookmarkStart w:id="0" w:name="_Hlk124424946"/>
            <w:r>
              <w:rPr>
                <w:rFonts w:cs="Arial"/>
                <w:sz w:val="18"/>
                <w:szCs w:val="18"/>
              </w:rPr>
              <w:t>In te vullen door de aanvrager</w:t>
            </w:r>
          </w:p>
        </w:tc>
        <w:tc>
          <w:tcPr>
            <w:tcW w:w="4196" w:type="dxa"/>
          </w:tcPr>
          <w:p w14:paraId="50E7A564" w14:textId="77777777" w:rsidR="008B0781" w:rsidRPr="00B17C6B" w:rsidRDefault="008B0781" w:rsidP="008D0A88">
            <w:pPr>
              <w:spacing w:before="72" w:after="72"/>
              <w:rPr>
                <w:rFonts w:cs="Arial"/>
                <w:sz w:val="18"/>
                <w:szCs w:val="18"/>
              </w:rPr>
            </w:pPr>
          </w:p>
        </w:tc>
      </w:tr>
      <w:tr w:rsidR="008B0781" w:rsidRPr="00B17C6B" w14:paraId="2E644136" w14:textId="77777777" w:rsidTr="009D0B54">
        <w:trPr>
          <w:gridAfter w:val="1"/>
          <w:wAfter w:w="480" w:type="dxa"/>
        </w:trPr>
        <w:tc>
          <w:tcPr>
            <w:tcW w:w="4253" w:type="dxa"/>
          </w:tcPr>
          <w:p w14:paraId="3DF5B3A7" w14:textId="77777777" w:rsidR="008B0781" w:rsidRPr="00B17C6B" w:rsidRDefault="008B0781" w:rsidP="008D0A88">
            <w:pPr>
              <w:spacing w:before="72" w:after="72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Datum aanvraag</w:t>
            </w:r>
          </w:p>
        </w:tc>
        <w:tc>
          <w:tcPr>
            <w:tcW w:w="4196" w:type="dxa"/>
          </w:tcPr>
          <w:p w14:paraId="15F9E21D" w14:textId="77777777" w:rsidR="008B0781" w:rsidRPr="00B17C6B" w:rsidRDefault="008B0781" w:rsidP="008D0A88">
            <w:pPr>
              <w:spacing w:before="72" w:after="72"/>
              <w:rPr>
                <w:rFonts w:cs="Arial"/>
                <w:sz w:val="18"/>
                <w:szCs w:val="18"/>
              </w:rPr>
            </w:pPr>
          </w:p>
        </w:tc>
      </w:tr>
      <w:tr w:rsidR="008B0781" w:rsidRPr="00B17C6B" w14:paraId="21830B44" w14:textId="77777777" w:rsidTr="009D0B54">
        <w:trPr>
          <w:gridAfter w:val="1"/>
          <w:wAfter w:w="480" w:type="dxa"/>
        </w:trPr>
        <w:tc>
          <w:tcPr>
            <w:tcW w:w="4253" w:type="dxa"/>
          </w:tcPr>
          <w:p w14:paraId="572683D1" w14:textId="7AE20E5C" w:rsidR="008B0781" w:rsidRPr="00B17C6B" w:rsidRDefault="00DA610F" w:rsidP="008D0A88">
            <w:pPr>
              <w:spacing w:before="72" w:after="72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Naam v</w:t>
            </w:r>
            <w:r w:rsidR="008B0781" w:rsidRPr="00B17C6B">
              <w:rPr>
                <w:rFonts w:cs="Arial"/>
                <w:sz w:val="18"/>
                <w:szCs w:val="18"/>
              </w:rPr>
              <w:t>ereniging</w:t>
            </w:r>
            <w:r w:rsidR="00D20BC5"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4196" w:type="dxa"/>
          </w:tcPr>
          <w:p w14:paraId="7B9BC289" w14:textId="77777777" w:rsidR="008B0781" w:rsidRPr="00B17C6B" w:rsidRDefault="008B0781" w:rsidP="008D0A88">
            <w:pPr>
              <w:spacing w:before="72" w:after="72"/>
              <w:rPr>
                <w:rFonts w:cs="Arial"/>
                <w:sz w:val="18"/>
                <w:szCs w:val="18"/>
              </w:rPr>
            </w:pPr>
          </w:p>
        </w:tc>
      </w:tr>
      <w:tr w:rsidR="008B0781" w:rsidRPr="00B17C6B" w14:paraId="67FF7FC4" w14:textId="77777777" w:rsidTr="009D0B54">
        <w:trPr>
          <w:gridAfter w:val="1"/>
          <w:wAfter w:w="480" w:type="dxa"/>
        </w:trPr>
        <w:tc>
          <w:tcPr>
            <w:tcW w:w="4253" w:type="dxa"/>
          </w:tcPr>
          <w:p w14:paraId="3C08DFB2" w14:textId="77777777" w:rsidR="008B0781" w:rsidRPr="00B17C6B" w:rsidRDefault="008B0781" w:rsidP="008D0A88">
            <w:pPr>
              <w:spacing w:before="72" w:after="72"/>
              <w:rPr>
                <w:rFonts w:cs="Arial"/>
                <w:sz w:val="18"/>
                <w:szCs w:val="18"/>
              </w:rPr>
            </w:pPr>
            <w:r w:rsidRPr="00B17C6B">
              <w:rPr>
                <w:rFonts w:cs="Arial"/>
                <w:sz w:val="18"/>
                <w:szCs w:val="18"/>
              </w:rPr>
              <w:t>Naam aanvrager</w:t>
            </w:r>
          </w:p>
        </w:tc>
        <w:tc>
          <w:tcPr>
            <w:tcW w:w="4196" w:type="dxa"/>
          </w:tcPr>
          <w:p w14:paraId="3B7A9052" w14:textId="77777777" w:rsidR="008B0781" w:rsidRPr="00B17C6B" w:rsidRDefault="008B0781" w:rsidP="008D0A88">
            <w:pPr>
              <w:spacing w:before="72" w:after="72"/>
              <w:rPr>
                <w:rFonts w:cs="Arial"/>
                <w:sz w:val="18"/>
                <w:szCs w:val="18"/>
              </w:rPr>
            </w:pPr>
            <w:bookmarkStart w:id="1" w:name="Begintekst"/>
            <w:bookmarkEnd w:id="1"/>
          </w:p>
        </w:tc>
      </w:tr>
      <w:tr w:rsidR="00F71FBD" w:rsidRPr="00B17C6B" w14:paraId="237EBBFE" w14:textId="77777777" w:rsidTr="009D0B54">
        <w:trPr>
          <w:gridAfter w:val="1"/>
          <w:wAfter w:w="480" w:type="dxa"/>
        </w:trPr>
        <w:tc>
          <w:tcPr>
            <w:tcW w:w="4253" w:type="dxa"/>
          </w:tcPr>
          <w:p w14:paraId="5DCFC5EA" w14:textId="77777777" w:rsidR="00F71FBD" w:rsidRPr="00B17C6B" w:rsidRDefault="00F71FBD" w:rsidP="008B0781">
            <w:pPr>
              <w:spacing w:before="72" w:after="72"/>
              <w:rPr>
                <w:rFonts w:cs="Arial"/>
                <w:sz w:val="18"/>
                <w:szCs w:val="18"/>
              </w:rPr>
            </w:pPr>
            <w:r w:rsidRPr="00B17C6B">
              <w:rPr>
                <w:rFonts w:cs="Arial"/>
                <w:sz w:val="18"/>
                <w:szCs w:val="18"/>
              </w:rPr>
              <w:t>Telefoon</w:t>
            </w:r>
          </w:p>
        </w:tc>
        <w:tc>
          <w:tcPr>
            <w:tcW w:w="4196" w:type="dxa"/>
          </w:tcPr>
          <w:p w14:paraId="06E893E7" w14:textId="77777777" w:rsidR="00F71FBD" w:rsidRPr="00B17C6B" w:rsidRDefault="00F71FBD" w:rsidP="008D0A88">
            <w:pPr>
              <w:spacing w:before="72" w:after="72"/>
              <w:rPr>
                <w:rFonts w:cs="Arial"/>
                <w:sz w:val="18"/>
                <w:szCs w:val="18"/>
              </w:rPr>
            </w:pPr>
          </w:p>
        </w:tc>
      </w:tr>
      <w:tr w:rsidR="00F71FBD" w:rsidRPr="00B17C6B" w14:paraId="5D43C74E" w14:textId="77777777" w:rsidTr="009D0B54">
        <w:trPr>
          <w:gridAfter w:val="1"/>
          <w:wAfter w:w="480" w:type="dxa"/>
        </w:trPr>
        <w:tc>
          <w:tcPr>
            <w:tcW w:w="4253" w:type="dxa"/>
          </w:tcPr>
          <w:p w14:paraId="4FFEC628" w14:textId="77777777" w:rsidR="00F71FBD" w:rsidRPr="00B17C6B" w:rsidRDefault="00F71FBD" w:rsidP="008B0781">
            <w:pPr>
              <w:spacing w:before="72" w:after="72"/>
              <w:rPr>
                <w:rFonts w:cs="Arial"/>
                <w:sz w:val="18"/>
                <w:szCs w:val="18"/>
              </w:rPr>
            </w:pPr>
            <w:r w:rsidRPr="00773407">
              <w:rPr>
                <w:rFonts w:cs="Arial"/>
                <w:sz w:val="18"/>
                <w:szCs w:val="18"/>
              </w:rPr>
              <w:t>E-mail</w:t>
            </w:r>
          </w:p>
        </w:tc>
        <w:tc>
          <w:tcPr>
            <w:tcW w:w="4196" w:type="dxa"/>
          </w:tcPr>
          <w:p w14:paraId="7C04BFEC" w14:textId="77777777" w:rsidR="00F71FBD" w:rsidRPr="00B17C6B" w:rsidRDefault="00F71FBD" w:rsidP="008D0A88">
            <w:pPr>
              <w:spacing w:before="72" w:after="72"/>
              <w:rPr>
                <w:rFonts w:cs="Arial"/>
                <w:sz w:val="18"/>
                <w:szCs w:val="18"/>
              </w:rPr>
            </w:pPr>
          </w:p>
        </w:tc>
      </w:tr>
      <w:tr w:rsidR="008B0781" w:rsidRPr="00B17C6B" w14:paraId="34746C8D" w14:textId="77777777" w:rsidTr="009D0B54">
        <w:trPr>
          <w:gridAfter w:val="1"/>
          <w:wAfter w:w="480" w:type="dxa"/>
        </w:trPr>
        <w:tc>
          <w:tcPr>
            <w:tcW w:w="4253" w:type="dxa"/>
          </w:tcPr>
          <w:p w14:paraId="101DCAE0" w14:textId="77777777" w:rsidR="008B0781" w:rsidRPr="00B17C6B" w:rsidRDefault="008B0781" w:rsidP="008D0A88">
            <w:pPr>
              <w:spacing w:before="72" w:after="72"/>
              <w:rPr>
                <w:rFonts w:cs="Arial"/>
                <w:sz w:val="18"/>
                <w:szCs w:val="18"/>
              </w:rPr>
            </w:pPr>
            <w:r w:rsidRPr="00B17C6B">
              <w:rPr>
                <w:rFonts w:cs="Arial"/>
                <w:sz w:val="18"/>
                <w:szCs w:val="18"/>
              </w:rPr>
              <w:t>Uiterste leveringsdatum</w:t>
            </w:r>
          </w:p>
        </w:tc>
        <w:tc>
          <w:tcPr>
            <w:tcW w:w="4196" w:type="dxa"/>
          </w:tcPr>
          <w:p w14:paraId="61FCA5E0" w14:textId="77777777" w:rsidR="008B0781" w:rsidRPr="00B17C6B" w:rsidRDefault="008B0781" w:rsidP="008D0A88">
            <w:pPr>
              <w:spacing w:before="72" w:after="72"/>
              <w:rPr>
                <w:rFonts w:cs="Arial"/>
                <w:sz w:val="18"/>
                <w:szCs w:val="18"/>
              </w:rPr>
            </w:pPr>
          </w:p>
        </w:tc>
      </w:tr>
      <w:tr w:rsidR="00C82ABD" w:rsidRPr="00B17C6B" w14:paraId="13ED5EBA" w14:textId="77777777" w:rsidTr="00C82ABD">
        <w:tc>
          <w:tcPr>
            <w:tcW w:w="4253" w:type="dxa"/>
          </w:tcPr>
          <w:p w14:paraId="05B859BE" w14:textId="3B864CF8" w:rsidR="00C82ABD" w:rsidRPr="00B17C6B" w:rsidRDefault="00C82ABD" w:rsidP="00B4516E">
            <w:pPr>
              <w:spacing w:before="72" w:after="72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Ophalen vanaf</w:t>
            </w:r>
          </w:p>
        </w:tc>
        <w:tc>
          <w:tcPr>
            <w:tcW w:w="4676" w:type="dxa"/>
            <w:gridSpan w:val="2"/>
          </w:tcPr>
          <w:p w14:paraId="0C57809B" w14:textId="77777777" w:rsidR="00C82ABD" w:rsidRPr="00B17C6B" w:rsidRDefault="00C82ABD" w:rsidP="00B4516E">
            <w:pPr>
              <w:spacing w:before="72" w:after="72"/>
              <w:rPr>
                <w:rFonts w:cs="Arial"/>
                <w:sz w:val="18"/>
                <w:szCs w:val="18"/>
              </w:rPr>
            </w:pPr>
          </w:p>
        </w:tc>
      </w:tr>
      <w:tr w:rsidR="00C82ABD" w:rsidRPr="00B17C6B" w14:paraId="231E5592" w14:textId="77777777" w:rsidTr="00C82ABD">
        <w:tc>
          <w:tcPr>
            <w:tcW w:w="4253" w:type="dxa"/>
          </w:tcPr>
          <w:p w14:paraId="665B21C9" w14:textId="4095F12B" w:rsidR="00C82ABD" w:rsidRPr="00B17C6B" w:rsidRDefault="00C82ABD" w:rsidP="00B4516E">
            <w:pPr>
              <w:spacing w:before="72" w:after="72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Leveringsadres</w:t>
            </w:r>
          </w:p>
        </w:tc>
        <w:tc>
          <w:tcPr>
            <w:tcW w:w="4676" w:type="dxa"/>
            <w:gridSpan w:val="2"/>
          </w:tcPr>
          <w:p w14:paraId="512C1494" w14:textId="77777777" w:rsidR="00C82ABD" w:rsidRPr="00B17C6B" w:rsidRDefault="00C82ABD" w:rsidP="00B4516E">
            <w:pPr>
              <w:spacing w:before="72" w:after="72"/>
              <w:rPr>
                <w:rFonts w:cs="Arial"/>
                <w:sz w:val="18"/>
                <w:szCs w:val="18"/>
              </w:rPr>
            </w:pPr>
          </w:p>
        </w:tc>
      </w:tr>
      <w:tr w:rsidR="00C82ABD" w:rsidRPr="00B17C6B" w14:paraId="7C3C7898" w14:textId="77777777" w:rsidTr="00C82ABD">
        <w:tc>
          <w:tcPr>
            <w:tcW w:w="4253" w:type="dxa"/>
          </w:tcPr>
          <w:p w14:paraId="5DC599C7" w14:textId="484EF4FA" w:rsidR="00C82ABD" w:rsidRPr="00B17C6B" w:rsidRDefault="00C82ABD" w:rsidP="00B4516E">
            <w:pPr>
              <w:spacing w:before="72" w:after="72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Naam/type evenement</w:t>
            </w:r>
          </w:p>
        </w:tc>
        <w:tc>
          <w:tcPr>
            <w:tcW w:w="4676" w:type="dxa"/>
            <w:gridSpan w:val="2"/>
          </w:tcPr>
          <w:p w14:paraId="00A95C09" w14:textId="77777777" w:rsidR="00C82ABD" w:rsidRPr="00B17C6B" w:rsidRDefault="00C82ABD" w:rsidP="00B4516E">
            <w:pPr>
              <w:spacing w:before="72" w:after="72"/>
              <w:rPr>
                <w:rFonts w:cs="Arial"/>
                <w:sz w:val="18"/>
                <w:szCs w:val="18"/>
              </w:rPr>
            </w:pPr>
          </w:p>
        </w:tc>
      </w:tr>
      <w:tr w:rsidR="009D0B54" w:rsidRPr="00B17C6B" w14:paraId="29416FF1" w14:textId="77777777" w:rsidTr="009D0B54">
        <w:trPr>
          <w:trHeight w:val="392"/>
        </w:trPr>
        <w:tc>
          <w:tcPr>
            <w:tcW w:w="4253" w:type="dxa"/>
          </w:tcPr>
          <w:p w14:paraId="584C9523" w14:textId="556AC19F" w:rsidR="009D0B54" w:rsidRDefault="009D0B54" w:rsidP="00B4516E">
            <w:pPr>
              <w:spacing w:line="280" w:lineRule="atLeas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Naam aanspreekpunt van de organisatie voor elektrische voorzieningen indien van toepassing</w:t>
            </w:r>
          </w:p>
        </w:tc>
        <w:tc>
          <w:tcPr>
            <w:tcW w:w="4676" w:type="dxa"/>
            <w:gridSpan w:val="2"/>
          </w:tcPr>
          <w:p w14:paraId="0D023895" w14:textId="77777777" w:rsidR="009D0B54" w:rsidRDefault="009D0B54" w:rsidP="00B4516E">
            <w:pPr>
              <w:spacing w:line="280" w:lineRule="atLeast"/>
              <w:rPr>
                <w:rFonts w:cs="Arial"/>
                <w:sz w:val="18"/>
                <w:szCs w:val="18"/>
              </w:rPr>
            </w:pPr>
          </w:p>
        </w:tc>
      </w:tr>
      <w:tr w:rsidR="009D0B54" w:rsidRPr="00B17C6B" w14:paraId="16E27DD5" w14:textId="77777777" w:rsidTr="009D0B54">
        <w:trPr>
          <w:trHeight w:val="392"/>
        </w:trPr>
        <w:tc>
          <w:tcPr>
            <w:tcW w:w="4253" w:type="dxa"/>
          </w:tcPr>
          <w:p w14:paraId="4E7032C9" w14:textId="356A988A" w:rsidR="009D0B54" w:rsidRDefault="009D0B54" w:rsidP="00B4516E">
            <w:pPr>
              <w:spacing w:line="280" w:lineRule="atLeas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Tel aanspreekpunt van de organisatie voor elektrische voorzieningen indien van toepassing</w:t>
            </w:r>
          </w:p>
        </w:tc>
        <w:tc>
          <w:tcPr>
            <w:tcW w:w="4676" w:type="dxa"/>
            <w:gridSpan w:val="2"/>
          </w:tcPr>
          <w:p w14:paraId="415938BD" w14:textId="77777777" w:rsidR="009D0B54" w:rsidRDefault="009D0B54" w:rsidP="00B4516E">
            <w:pPr>
              <w:spacing w:line="280" w:lineRule="atLeast"/>
              <w:rPr>
                <w:rFonts w:cs="Arial"/>
                <w:sz w:val="18"/>
                <w:szCs w:val="18"/>
              </w:rPr>
            </w:pPr>
          </w:p>
        </w:tc>
      </w:tr>
      <w:tr w:rsidR="009D0B54" w:rsidRPr="00B17C6B" w14:paraId="39672B43" w14:textId="77777777" w:rsidTr="009D0B54">
        <w:trPr>
          <w:trHeight w:val="398"/>
        </w:trPr>
        <w:tc>
          <w:tcPr>
            <w:tcW w:w="4253" w:type="dxa"/>
          </w:tcPr>
          <w:p w14:paraId="5AB41CCE" w14:textId="68878880" w:rsidR="009D0B54" w:rsidRDefault="009D0B54" w:rsidP="00B4516E">
            <w:r w:rsidRPr="006301D0">
              <w:rPr>
                <w:rFonts w:cs="Arial"/>
                <w:sz w:val="18"/>
                <w:szCs w:val="18"/>
              </w:rPr>
              <w:lastRenderedPageBreak/>
              <w:t>Eventuele opmerkingen of verduidelijking</w:t>
            </w:r>
            <w:r w:rsidR="00EF6223">
              <w:rPr>
                <w:rFonts w:cs="Arial"/>
                <w:sz w:val="18"/>
                <w:szCs w:val="18"/>
              </w:rPr>
              <w:t>en</w:t>
            </w:r>
          </w:p>
        </w:tc>
        <w:tc>
          <w:tcPr>
            <w:tcW w:w="4676" w:type="dxa"/>
            <w:gridSpan w:val="2"/>
          </w:tcPr>
          <w:p w14:paraId="4AC1F2B0" w14:textId="77777777" w:rsidR="009D0B54" w:rsidRDefault="009D0B54" w:rsidP="00B4516E"/>
          <w:p w14:paraId="01463A49" w14:textId="77777777" w:rsidR="009D0B54" w:rsidRDefault="009D0B54" w:rsidP="00B4516E"/>
          <w:p w14:paraId="3E9D3FF4" w14:textId="77777777" w:rsidR="009D0B54" w:rsidRDefault="009D0B54" w:rsidP="00B4516E"/>
          <w:p w14:paraId="14D38D55" w14:textId="77777777" w:rsidR="009D0B54" w:rsidRDefault="009D0B54" w:rsidP="00B4516E"/>
          <w:p w14:paraId="7627F9DB" w14:textId="77777777" w:rsidR="009D0B54" w:rsidRDefault="009D0B54" w:rsidP="00B4516E"/>
          <w:p w14:paraId="5799522C" w14:textId="77777777" w:rsidR="009D0B54" w:rsidRDefault="009D0B54" w:rsidP="00B4516E"/>
          <w:p w14:paraId="7F1B2F36" w14:textId="77777777" w:rsidR="009D0B54" w:rsidRDefault="009D0B54" w:rsidP="00B4516E"/>
          <w:p w14:paraId="0272CA3B" w14:textId="77777777" w:rsidR="009D0B54" w:rsidRDefault="009D0B54" w:rsidP="00B4516E"/>
          <w:p w14:paraId="10D0B3EC" w14:textId="77777777" w:rsidR="009D0B54" w:rsidRDefault="009D0B54" w:rsidP="00B4516E"/>
          <w:p w14:paraId="0D881A57" w14:textId="77777777" w:rsidR="009D0B54" w:rsidRDefault="009D0B54" w:rsidP="00B4516E"/>
        </w:tc>
      </w:tr>
      <w:bookmarkEnd w:id="0"/>
    </w:tbl>
    <w:p w14:paraId="28B58976" w14:textId="77777777" w:rsidR="00D20BC5" w:rsidRDefault="00D20BC5" w:rsidP="005E5BA5">
      <w:pPr>
        <w:pStyle w:val="DMDTekst"/>
      </w:pPr>
    </w:p>
    <w:tbl>
      <w:tblPr>
        <w:tblStyle w:val="DMD"/>
        <w:tblW w:w="0" w:type="auto"/>
        <w:tblLook w:val="04A0" w:firstRow="1" w:lastRow="0" w:firstColumn="1" w:lastColumn="0" w:noHBand="0" w:noVBand="1"/>
      </w:tblPr>
      <w:tblGrid>
        <w:gridCol w:w="3119"/>
        <w:gridCol w:w="2268"/>
        <w:gridCol w:w="2410"/>
        <w:gridCol w:w="1132"/>
      </w:tblGrid>
      <w:tr w:rsidR="00D20BC5" w14:paraId="79156B40" w14:textId="77777777" w:rsidTr="00913442">
        <w:trPr>
          <w:gridAfter w:val="2"/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wAfter w:w="3542" w:type="dxa"/>
        </w:trPr>
        <w:tc>
          <w:tcPr>
            <w:tcW w:w="3119" w:type="dxa"/>
            <w:tcBorders>
              <w:bottom w:val="nil"/>
            </w:tcBorders>
          </w:tcPr>
          <w:p w14:paraId="5767337B" w14:textId="77777777" w:rsidR="00373B46" w:rsidRPr="00646CAB" w:rsidRDefault="00373B46" w:rsidP="008D0A88">
            <w:pPr>
              <w:pStyle w:val="DMDTabeltitel"/>
              <w:rPr>
                <w:b/>
                <w:bCs w:val="0"/>
              </w:rPr>
            </w:pPr>
          </w:p>
        </w:tc>
        <w:tc>
          <w:tcPr>
            <w:tcW w:w="2268" w:type="dxa"/>
            <w:tcBorders>
              <w:bottom w:val="nil"/>
            </w:tcBorders>
          </w:tcPr>
          <w:p w14:paraId="2D2ED7B1" w14:textId="77777777" w:rsidR="00D20BC5" w:rsidRPr="00646CAB" w:rsidRDefault="00D20BC5" w:rsidP="008D0A88">
            <w:pPr>
              <w:pStyle w:val="DMDTabeltitel"/>
              <w:rPr>
                <w:b/>
                <w:bCs w:val="0"/>
              </w:rPr>
            </w:pPr>
          </w:p>
        </w:tc>
      </w:tr>
      <w:tr w:rsidR="00243E11" w:rsidRPr="00B17C6B" w14:paraId="250E9DA6" w14:textId="77777777" w:rsidTr="00913442">
        <w:tc>
          <w:tcPr>
            <w:tcW w:w="3119" w:type="dxa"/>
            <w:tcBorders>
              <w:top w:val="nil"/>
              <w:bottom w:val="single" w:sz="4" w:space="0" w:color="auto"/>
              <w:right w:val="nil"/>
            </w:tcBorders>
          </w:tcPr>
          <w:p w14:paraId="45C0812B" w14:textId="77777777" w:rsidR="00D20BC5" w:rsidRPr="00243E11" w:rsidRDefault="00D20BC5" w:rsidP="008D0A88">
            <w:pPr>
              <w:rPr>
                <w:rFonts w:cs="Arial"/>
                <w:b/>
              </w:rPr>
            </w:pPr>
            <w:bookmarkStart w:id="2" w:name="_Hlk124425194"/>
            <w:r w:rsidRPr="00243E11">
              <w:rPr>
                <w:rFonts w:cs="Arial"/>
                <w:b/>
              </w:rPr>
              <w:t>Uit te lenen materiaal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5281F79" w14:textId="77777777" w:rsidR="00D20BC5" w:rsidRPr="00243E11" w:rsidRDefault="00D20BC5" w:rsidP="008D0A88">
            <w:pPr>
              <w:rPr>
                <w:rFonts w:cs="Arial"/>
                <w:b/>
              </w:rPr>
            </w:pPr>
            <w:r w:rsidRPr="00243E11">
              <w:rPr>
                <w:rFonts w:cs="Arial"/>
                <w:b/>
              </w:rPr>
              <w:t>Aantal in voorraad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F4C180E" w14:textId="77777777" w:rsidR="00D20BC5" w:rsidRPr="00243E11" w:rsidRDefault="00D20BC5" w:rsidP="008D0A88">
            <w:pPr>
              <w:rPr>
                <w:rFonts w:cs="Arial"/>
                <w:b/>
              </w:rPr>
            </w:pPr>
            <w:r w:rsidRPr="00243E11">
              <w:rPr>
                <w:rFonts w:cs="Arial"/>
                <w:b/>
              </w:rPr>
              <w:t>Bijzonderheden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</w:tcBorders>
          </w:tcPr>
          <w:p w14:paraId="5543CCA4" w14:textId="77777777" w:rsidR="00D20BC5" w:rsidRPr="00243E11" w:rsidRDefault="00243E11" w:rsidP="008D0A88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Aantal</w:t>
            </w:r>
          </w:p>
        </w:tc>
      </w:tr>
      <w:tr w:rsidR="00243E11" w:rsidRPr="00B17C6B" w14:paraId="465051CD" w14:textId="77777777" w:rsidTr="00913442">
        <w:tc>
          <w:tcPr>
            <w:tcW w:w="3119" w:type="dxa"/>
            <w:tcBorders>
              <w:top w:val="single" w:sz="4" w:space="0" w:color="auto"/>
            </w:tcBorders>
          </w:tcPr>
          <w:p w14:paraId="3CC2BCA0" w14:textId="577E5B81" w:rsidR="00D20BC5" w:rsidRPr="00B17C6B" w:rsidRDefault="00F65712" w:rsidP="008D0A88">
            <w:pPr>
              <w:spacing w:line="280" w:lineRule="atLeast"/>
              <w:rPr>
                <w:rFonts w:cs="Arial"/>
                <w:sz w:val="18"/>
                <w:szCs w:val="18"/>
              </w:rPr>
            </w:pPr>
            <w:hyperlink r:id="rId12" w:history="1">
              <w:r w:rsidR="009B176F" w:rsidRPr="00EF6223">
                <w:rPr>
                  <w:rStyle w:val="Hyperlink"/>
                  <w:rFonts w:cs="Arial"/>
                  <w:sz w:val="18"/>
                  <w:szCs w:val="18"/>
                </w:rPr>
                <w:t>N</w:t>
              </w:r>
              <w:r w:rsidR="00D20BC5" w:rsidRPr="00EF6223">
                <w:rPr>
                  <w:rStyle w:val="Hyperlink"/>
                  <w:rFonts w:cs="Arial"/>
                  <w:sz w:val="18"/>
                  <w:szCs w:val="18"/>
                </w:rPr>
                <w:t>adarhekken</w:t>
              </w:r>
            </w:hyperlink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15CB1F5E" w14:textId="100E6917" w:rsidR="00D20BC5" w:rsidRPr="00B17C6B" w:rsidRDefault="00D20BC5" w:rsidP="008D0A88">
            <w:pPr>
              <w:spacing w:line="280" w:lineRule="atLeast"/>
              <w:rPr>
                <w:rFonts w:cs="Arial"/>
                <w:sz w:val="18"/>
                <w:szCs w:val="18"/>
              </w:rPr>
            </w:pPr>
            <w:r w:rsidRPr="00B17C6B">
              <w:rPr>
                <w:rFonts w:cs="Arial"/>
                <w:sz w:val="18"/>
                <w:szCs w:val="18"/>
              </w:rPr>
              <w:t>4</w:t>
            </w:r>
            <w:r w:rsidR="00D82BB6">
              <w:rPr>
                <w:rFonts w:cs="Arial"/>
                <w:sz w:val="18"/>
                <w:szCs w:val="18"/>
              </w:rPr>
              <w:t>00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2C7F1970" w14:textId="77777777" w:rsidR="00D20BC5" w:rsidRPr="00B17C6B" w:rsidRDefault="00D20BC5" w:rsidP="008D0A88">
            <w:pPr>
              <w:spacing w:line="280" w:lineRule="atLeast"/>
              <w:rPr>
                <w:rFonts w:cs="Arial"/>
                <w:sz w:val="18"/>
                <w:szCs w:val="18"/>
              </w:rPr>
            </w:pPr>
            <w:r w:rsidRPr="00B17C6B">
              <w:rPr>
                <w:rFonts w:cs="Arial"/>
                <w:sz w:val="18"/>
                <w:szCs w:val="18"/>
              </w:rPr>
              <w:t>2,20 m/element</w:t>
            </w:r>
          </w:p>
        </w:tc>
        <w:tc>
          <w:tcPr>
            <w:tcW w:w="1132" w:type="dxa"/>
            <w:tcBorders>
              <w:top w:val="single" w:sz="4" w:space="0" w:color="auto"/>
            </w:tcBorders>
          </w:tcPr>
          <w:p w14:paraId="22FFB1AF" w14:textId="77777777" w:rsidR="00D20BC5" w:rsidRPr="00B17C6B" w:rsidRDefault="00D20BC5" w:rsidP="008D0A88">
            <w:pPr>
              <w:spacing w:line="280" w:lineRule="atLeast"/>
              <w:rPr>
                <w:rFonts w:cs="Arial"/>
                <w:sz w:val="18"/>
                <w:szCs w:val="18"/>
              </w:rPr>
            </w:pPr>
          </w:p>
        </w:tc>
      </w:tr>
      <w:tr w:rsidR="00D20BC5" w:rsidRPr="00B17C6B" w14:paraId="48BA1862" w14:textId="77777777" w:rsidTr="00913442">
        <w:tc>
          <w:tcPr>
            <w:tcW w:w="3119" w:type="dxa"/>
          </w:tcPr>
          <w:p w14:paraId="125F0D67" w14:textId="0B1787C2" w:rsidR="00D20BC5" w:rsidRPr="00B17C6B" w:rsidRDefault="00F65712" w:rsidP="008D0A88">
            <w:pPr>
              <w:spacing w:line="280" w:lineRule="atLeast"/>
              <w:rPr>
                <w:rFonts w:cs="Arial"/>
                <w:sz w:val="18"/>
                <w:szCs w:val="18"/>
              </w:rPr>
            </w:pPr>
            <w:hyperlink r:id="rId13" w:history="1">
              <w:proofErr w:type="spellStart"/>
              <w:r w:rsidR="009B176F" w:rsidRPr="00EF6223">
                <w:rPr>
                  <w:rStyle w:val="Hyperlink"/>
                  <w:rFonts w:cs="Arial"/>
                  <w:sz w:val="18"/>
                  <w:szCs w:val="18"/>
                </w:rPr>
                <w:t>H</w:t>
              </w:r>
              <w:r w:rsidR="00D20BC5" w:rsidRPr="00EF6223">
                <w:rPr>
                  <w:rStyle w:val="Hyperlink"/>
                  <w:rFonts w:cs="Arial"/>
                  <w:sz w:val="18"/>
                  <w:szCs w:val="18"/>
                </w:rPr>
                <w:t>erashek</w:t>
              </w:r>
            </w:hyperlink>
            <w:r w:rsidR="00EF6223">
              <w:rPr>
                <w:rFonts w:cs="Arial"/>
                <w:sz w:val="18"/>
                <w:szCs w:val="18"/>
              </w:rPr>
              <w:t>ken</w:t>
            </w:r>
            <w:proofErr w:type="spellEnd"/>
          </w:p>
        </w:tc>
        <w:tc>
          <w:tcPr>
            <w:tcW w:w="2268" w:type="dxa"/>
          </w:tcPr>
          <w:p w14:paraId="6391D96B" w14:textId="405A7C70" w:rsidR="00D20BC5" w:rsidRPr="00B17C6B" w:rsidRDefault="009B176F" w:rsidP="008D0A88">
            <w:pPr>
              <w:spacing w:line="280" w:lineRule="atLeast"/>
              <w:rPr>
                <w:rFonts w:cs="Arial"/>
                <w:sz w:val="18"/>
                <w:szCs w:val="18"/>
                <w:lang w:val="nl-BE"/>
              </w:rPr>
            </w:pPr>
            <w:r>
              <w:rPr>
                <w:rFonts w:cs="Arial"/>
                <w:sz w:val="18"/>
                <w:szCs w:val="18"/>
                <w:lang w:val="nl-BE"/>
              </w:rPr>
              <w:t>90</w:t>
            </w:r>
            <w:r w:rsidR="00E54DB8">
              <w:rPr>
                <w:rFonts w:cs="Arial"/>
                <w:sz w:val="18"/>
                <w:szCs w:val="18"/>
                <w:lang w:val="nl-BE"/>
              </w:rPr>
              <w:t xml:space="preserve"> (</w:t>
            </w:r>
            <w:r>
              <w:rPr>
                <w:rFonts w:cs="Arial"/>
                <w:sz w:val="18"/>
                <w:szCs w:val="18"/>
                <w:lang w:val="nl-BE"/>
              </w:rPr>
              <w:t xml:space="preserve">afname per </w:t>
            </w:r>
            <w:r w:rsidR="00E54DB8">
              <w:rPr>
                <w:rFonts w:cs="Arial"/>
                <w:sz w:val="18"/>
                <w:szCs w:val="18"/>
                <w:lang w:val="nl-BE"/>
              </w:rPr>
              <w:t>30 stuks</w:t>
            </w:r>
            <w:r>
              <w:rPr>
                <w:rFonts w:cs="Arial"/>
                <w:sz w:val="18"/>
                <w:szCs w:val="18"/>
                <w:lang w:val="nl-BE"/>
              </w:rPr>
              <w:t>)</w:t>
            </w:r>
          </w:p>
        </w:tc>
        <w:tc>
          <w:tcPr>
            <w:tcW w:w="2410" w:type="dxa"/>
          </w:tcPr>
          <w:p w14:paraId="6D4ED621" w14:textId="6B48192F" w:rsidR="00D20BC5" w:rsidRPr="00B17C6B" w:rsidRDefault="00D20BC5" w:rsidP="008D0A88">
            <w:pPr>
              <w:spacing w:line="280" w:lineRule="atLeast"/>
              <w:rPr>
                <w:rFonts w:cs="Arial"/>
                <w:sz w:val="18"/>
                <w:szCs w:val="18"/>
                <w:lang w:val="nl-BE"/>
              </w:rPr>
            </w:pPr>
            <w:r w:rsidRPr="00B17C6B">
              <w:rPr>
                <w:rFonts w:cs="Arial"/>
                <w:sz w:val="18"/>
                <w:szCs w:val="18"/>
                <w:lang w:val="nl-BE"/>
              </w:rPr>
              <w:t>2 m H x 3,5 m B</w:t>
            </w:r>
            <w:r w:rsidR="005014D4">
              <w:rPr>
                <w:rFonts w:cs="Arial"/>
                <w:sz w:val="18"/>
                <w:szCs w:val="18"/>
                <w:lang w:val="nl-BE"/>
              </w:rPr>
              <w:t xml:space="preserve"> </w:t>
            </w:r>
            <w:r w:rsidR="005014D4">
              <w:rPr>
                <w:rFonts w:cs="Arial"/>
                <w:sz w:val="18"/>
                <w:szCs w:val="18"/>
              </w:rPr>
              <w:t xml:space="preserve">(enkel voor grootschalige afsluitingen, anders dienen </w:t>
            </w:r>
            <w:proofErr w:type="spellStart"/>
            <w:r w:rsidR="005014D4">
              <w:rPr>
                <w:rFonts w:cs="Arial"/>
                <w:sz w:val="18"/>
                <w:szCs w:val="18"/>
              </w:rPr>
              <w:t>nadars</w:t>
            </w:r>
            <w:proofErr w:type="spellEnd"/>
            <w:r w:rsidR="005014D4">
              <w:rPr>
                <w:rFonts w:cs="Arial"/>
                <w:sz w:val="18"/>
                <w:szCs w:val="18"/>
              </w:rPr>
              <w:t xml:space="preserve"> gebruikt te worden)</w:t>
            </w:r>
          </w:p>
        </w:tc>
        <w:tc>
          <w:tcPr>
            <w:tcW w:w="1132" w:type="dxa"/>
          </w:tcPr>
          <w:p w14:paraId="04799E49" w14:textId="77777777" w:rsidR="00D20BC5" w:rsidRPr="00B17C6B" w:rsidRDefault="00D20BC5" w:rsidP="008D0A88">
            <w:pPr>
              <w:spacing w:line="280" w:lineRule="atLeast"/>
              <w:rPr>
                <w:rFonts w:cs="Arial"/>
                <w:sz w:val="18"/>
                <w:szCs w:val="18"/>
                <w:lang w:val="nl-BE"/>
              </w:rPr>
            </w:pPr>
          </w:p>
        </w:tc>
      </w:tr>
      <w:tr w:rsidR="00D20BC5" w:rsidRPr="00B17C6B" w14:paraId="27F2A81E" w14:textId="77777777" w:rsidTr="00913442">
        <w:tc>
          <w:tcPr>
            <w:tcW w:w="3119" w:type="dxa"/>
          </w:tcPr>
          <w:p w14:paraId="2646347B" w14:textId="4822207F" w:rsidR="00D20BC5" w:rsidRPr="00B17C6B" w:rsidRDefault="00F65712" w:rsidP="008D0A88">
            <w:pPr>
              <w:spacing w:line="280" w:lineRule="atLeast"/>
              <w:rPr>
                <w:rFonts w:cs="Arial"/>
                <w:sz w:val="18"/>
                <w:szCs w:val="18"/>
              </w:rPr>
            </w:pPr>
            <w:hyperlink r:id="rId14" w:history="1">
              <w:r w:rsidR="00615E96" w:rsidRPr="00EF6223">
                <w:rPr>
                  <w:rStyle w:val="Hyperlink"/>
                  <w:rFonts w:cs="Arial"/>
                  <w:sz w:val="18"/>
                  <w:szCs w:val="18"/>
                </w:rPr>
                <w:t>B</w:t>
              </w:r>
              <w:r w:rsidR="00D20BC5" w:rsidRPr="00EF6223">
                <w:rPr>
                  <w:rStyle w:val="Hyperlink"/>
                  <w:rFonts w:cs="Arial"/>
                  <w:sz w:val="18"/>
                  <w:szCs w:val="18"/>
                </w:rPr>
                <w:t>loembakken</w:t>
              </w:r>
            </w:hyperlink>
          </w:p>
        </w:tc>
        <w:tc>
          <w:tcPr>
            <w:tcW w:w="2268" w:type="dxa"/>
          </w:tcPr>
          <w:p w14:paraId="6E581418" w14:textId="6C381538" w:rsidR="00D20BC5" w:rsidRPr="00B17C6B" w:rsidRDefault="00D20BC5" w:rsidP="008D0A88">
            <w:pPr>
              <w:spacing w:line="280" w:lineRule="atLeast"/>
              <w:rPr>
                <w:rFonts w:cs="Arial"/>
                <w:sz w:val="18"/>
                <w:szCs w:val="18"/>
              </w:rPr>
            </w:pPr>
            <w:r w:rsidRPr="00B17C6B">
              <w:rPr>
                <w:rFonts w:cs="Arial"/>
                <w:sz w:val="18"/>
                <w:szCs w:val="18"/>
              </w:rPr>
              <w:t>1</w:t>
            </w:r>
            <w:r w:rsidR="00D82BB6"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2410" w:type="dxa"/>
          </w:tcPr>
          <w:p w14:paraId="4407CC83" w14:textId="77777777" w:rsidR="00D20BC5" w:rsidRPr="00B17C6B" w:rsidRDefault="00D20BC5" w:rsidP="008D0A88">
            <w:pPr>
              <w:spacing w:line="280" w:lineRule="atLeast"/>
              <w:rPr>
                <w:rFonts w:cs="Arial"/>
                <w:sz w:val="18"/>
                <w:szCs w:val="18"/>
                <w:lang w:val="nl-BE"/>
              </w:rPr>
            </w:pPr>
          </w:p>
        </w:tc>
        <w:tc>
          <w:tcPr>
            <w:tcW w:w="1132" w:type="dxa"/>
          </w:tcPr>
          <w:p w14:paraId="7A3D97BA" w14:textId="77777777" w:rsidR="00D20BC5" w:rsidRPr="00B17C6B" w:rsidRDefault="00D20BC5" w:rsidP="008D0A88">
            <w:pPr>
              <w:spacing w:line="280" w:lineRule="atLeast"/>
              <w:rPr>
                <w:rFonts w:cs="Arial"/>
                <w:sz w:val="18"/>
                <w:szCs w:val="18"/>
                <w:lang w:val="nl-BE"/>
              </w:rPr>
            </w:pPr>
          </w:p>
        </w:tc>
      </w:tr>
      <w:tr w:rsidR="00D20BC5" w:rsidRPr="00B17C6B" w14:paraId="749AE157" w14:textId="77777777" w:rsidTr="00913442">
        <w:trPr>
          <w:trHeight w:val="141"/>
        </w:trPr>
        <w:tc>
          <w:tcPr>
            <w:tcW w:w="3119" w:type="dxa"/>
          </w:tcPr>
          <w:p w14:paraId="23284FF5" w14:textId="4157C980" w:rsidR="00D20BC5" w:rsidRPr="00B17C6B" w:rsidRDefault="00F65712" w:rsidP="008D0A88">
            <w:pPr>
              <w:spacing w:line="280" w:lineRule="atLeast"/>
              <w:rPr>
                <w:rFonts w:cs="Arial"/>
                <w:sz w:val="18"/>
                <w:szCs w:val="18"/>
              </w:rPr>
            </w:pPr>
            <w:hyperlink r:id="rId15" w:history="1">
              <w:r w:rsidR="00D20BC5" w:rsidRPr="00EF6223">
                <w:rPr>
                  <w:rStyle w:val="Hyperlink"/>
                  <w:rFonts w:cs="Arial"/>
                  <w:sz w:val="18"/>
                  <w:szCs w:val="18"/>
                </w:rPr>
                <w:t>Vlaggenmasten</w:t>
              </w:r>
            </w:hyperlink>
          </w:p>
        </w:tc>
        <w:tc>
          <w:tcPr>
            <w:tcW w:w="2268" w:type="dxa"/>
          </w:tcPr>
          <w:p w14:paraId="5C90214D" w14:textId="318707ED" w:rsidR="00D20BC5" w:rsidRPr="00B17C6B" w:rsidRDefault="00D82BB6" w:rsidP="008D0A88">
            <w:pPr>
              <w:spacing w:line="280" w:lineRule="atLeas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150 </w:t>
            </w:r>
            <w:r w:rsidR="00D20BC5" w:rsidRPr="00B17C6B">
              <w:rPr>
                <w:rFonts w:cs="Arial"/>
                <w:sz w:val="18"/>
                <w:szCs w:val="18"/>
              </w:rPr>
              <w:t>stuks</w:t>
            </w:r>
          </w:p>
        </w:tc>
        <w:tc>
          <w:tcPr>
            <w:tcW w:w="2410" w:type="dxa"/>
          </w:tcPr>
          <w:p w14:paraId="205A62C3" w14:textId="745EB9D2" w:rsidR="00D20BC5" w:rsidRPr="00B17C6B" w:rsidRDefault="005014D4" w:rsidP="008D0A88">
            <w:pPr>
              <w:spacing w:line="280" w:lineRule="atLeas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5-7 meter</w:t>
            </w:r>
          </w:p>
        </w:tc>
        <w:tc>
          <w:tcPr>
            <w:tcW w:w="1132" w:type="dxa"/>
          </w:tcPr>
          <w:p w14:paraId="468B99DF" w14:textId="77777777" w:rsidR="00D20BC5" w:rsidRPr="00B17C6B" w:rsidRDefault="00D20BC5" w:rsidP="008D0A88">
            <w:pPr>
              <w:spacing w:line="280" w:lineRule="atLeast"/>
              <w:rPr>
                <w:rFonts w:cs="Arial"/>
                <w:sz w:val="18"/>
                <w:szCs w:val="18"/>
              </w:rPr>
            </w:pPr>
          </w:p>
        </w:tc>
      </w:tr>
      <w:tr w:rsidR="00D20BC5" w:rsidRPr="00B17C6B" w14:paraId="1869BC63" w14:textId="77777777" w:rsidTr="00913442">
        <w:trPr>
          <w:trHeight w:val="120"/>
        </w:trPr>
        <w:tc>
          <w:tcPr>
            <w:tcW w:w="3119" w:type="dxa"/>
            <w:vMerge w:val="restart"/>
          </w:tcPr>
          <w:p w14:paraId="6B87C2DE" w14:textId="243E6185" w:rsidR="00D20BC5" w:rsidRPr="00B17C6B" w:rsidRDefault="00F65712" w:rsidP="008D0A88">
            <w:pPr>
              <w:spacing w:line="240" w:lineRule="auto"/>
              <w:rPr>
                <w:rFonts w:cs="Arial"/>
                <w:sz w:val="18"/>
                <w:szCs w:val="18"/>
              </w:rPr>
            </w:pPr>
            <w:hyperlink r:id="rId16" w:history="1">
              <w:r w:rsidR="00D20BC5" w:rsidRPr="00EF6223">
                <w:rPr>
                  <w:rStyle w:val="Hyperlink"/>
                  <w:rFonts w:cs="Arial"/>
                  <w:sz w:val="18"/>
                  <w:szCs w:val="18"/>
                </w:rPr>
                <w:t>Kleine Vlaggen</w:t>
              </w:r>
            </w:hyperlink>
          </w:p>
        </w:tc>
        <w:tc>
          <w:tcPr>
            <w:tcW w:w="2268" w:type="dxa"/>
          </w:tcPr>
          <w:p w14:paraId="524BA24D" w14:textId="77777777" w:rsidR="00D20BC5" w:rsidRPr="00B17C6B" w:rsidRDefault="00D20BC5" w:rsidP="008D0A88">
            <w:pPr>
              <w:spacing w:line="240" w:lineRule="auto"/>
              <w:rPr>
                <w:rFonts w:cs="Arial"/>
                <w:sz w:val="18"/>
                <w:szCs w:val="18"/>
              </w:rPr>
            </w:pPr>
            <w:r w:rsidRPr="00B17C6B">
              <w:rPr>
                <w:rFonts w:cs="Arial"/>
                <w:sz w:val="18"/>
                <w:szCs w:val="18"/>
              </w:rPr>
              <w:t xml:space="preserve">32 Europese </w:t>
            </w:r>
          </w:p>
        </w:tc>
        <w:tc>
          <w:tcPr>
            <w:tcW w:w="2410" w:type="dxa"/>
          </w:tcPr>
          <w:p w14:paraId="3A9E544A" w14:textId="77777777" w:rsidR="00D20BC5" w:rsidRPr="00B17C6B" w:rsidRDefault="00D20BC5" w:rsidP="008D0A88">
            <w:pPr>
              <w:spacing w:line="240" w:lineRule="auto"/>
              <w:rPr>
                <w:rFonts w:cs="Arial"/>
                <w:sz w:val="18"/>
                <w:szCs w:val="18"/>
              </w:rPr>
            </w:pPr>
          </w:p>
        </w:tc>
        <w:tc>
          <w:tcPr>
            <w:tcW w:w="1132" w:type="dxa"/>
          </w:tcPr>
          <w:p w14:paraId="67147F6F" w14:textId="77777777" w:rsidR="00D20BC5" w:rsidRPr="00B17C6B" w:rsidRDefault="00D20BC5" w:rsidP="008D0A88">
            <w:pPr>
              <w:spacing w:line="240" w:lineRule="auto"/>
              <w:rPr>
                <w:rFonts w:cs="Arial"/>
                <w:sz w:val="18"/>
                <w:szCs w:val="18"/>
              </w:rPr>
            </w:pPr>
          </w:p>
        </w:tc>
      </w:tr>
      <w:tr w:rsidR="00D20BC5" w:rsidRPr="00B17C6B" w14:paraId="2C5D1467" w14:textId="77777777" w:rsidTr="00913442">
        <w:trPr>
          <w:trHeight w:val="120"/>
        </w:trPr>
        <w:tc>
          <w:tcPr>
            <w:tcW w:w="3119" w:type="dxa"/>
            <w:vMerge/>
          </w:tcPr>
          <w:p w14:paraId="2B6CED7F" w14:textId="77777777" w:rsidR="00D20BC5" w:rsidRPr="00B17C6B" w:rsidRDefault="00D20BC5" w:rsidP="008D0A88">
            <w:pPr>
              <w:spacing w:line="240" w:lineRule="auto"/>
              <w:rPr>
                <w:rFonts w:cs="Arial"/>
                <w:sz w:val="18"/>
                <w:szCs w:val="18"/>
              </w:rPr>
            </w:pPr>
          </w:p>
        </w:tc>
        <w:tc>
          <w:tcPr>
            <w:tcW w:w="2268" w:type="dxa"/>
          </w:tcPr>
          <w:p w14:paraId="0CDFD836" w14:textId="77777777" w:rsidR="00D20BC5" w:rsidRPr="00B17C6B" w:rsidRDefault="00D20BC5" w:rsidP="008D0A88">
            <w:pPr>
              <w:spacing w:line="240" w:lineRule="auto"/>
              <w:rPr>
                <w:rFonts w:cs="Arial"/>
                <w:sz w:val="18"/>
                <w:szCs w:val="18"/>
              </w:rPr>
            </w:pPr>
            <w:r w:rsidRPr="00B17C6B">
              <w:rPr>
                <w:rFonts w:cs="Arial"/>
                <w:sz w:val="18"/>
                <w:szCs w:val="18"/>
              </w:rPr>
              <w:t>27 Belgische</w:t>
            </w:r>
          </w:p>
        </w:tc>
        <w:tc>
          <w:tcPr>
            <w:tcW w:w="2410" w:type="dxa"/>
          </w:tcPr>
          <w:p w14:paraId="02765681" w14:textId="77777777" w:rsidR="00D20BC5" w:rsidRPr="00B17C6B" w:rsidRDefault="00D20BC5" w:rsidP="008D0A88">
            <w:pPr>
              <w:spacing w:line="240" w:lineRule="auto"/>
              <w:rPr>
                <w:rFonts w:cs="Arial"/>
                <w:sz w:val="18"/>
                <w:szCs w:val="18"/>
              </w:rPr>
            </w:pPr>
          </w:p>
        </w:tc>
        <w:tc>
          <w:tcPr>
            <w:tcW w:w="1132" w:type="dxa"/>
          </w:tcPr>
          <w:p w14:paraId="10E13FE6" w14:textId="77777777" w:rsidR="00D20BC5" w:rsidRPr="00B17C6B" w:rsidRDefault="00D20BC5" w:rsidP="008D0A88">
            <w:pPr>
              <w:spacing w:line="240" w:lineRule="auto"/>
              <w:rPr>
                <w:rFonts w:cs="Arial"/>
                <w:sz w:val="18"/>
                <w:szCs w:val="18"/>
              </w:rPr>
            </w:pPr>
          </w:p>
        </w:tc>
      </w:tr>
      <w:tr w:rsidR="00D20BC5" w:rsidRPr="00B17C6B" w14:paraId="54164FBD" w14:textId="77777777" w:rsidTr="00913442">
        <w:trPr>
          <w:trHeight w:val="120"/>
        </w:trPr>
        <w:tc>
          <w:tcPr>
            <w:tcW w:w="3119" w:type="dxa"/>
            <w:vMerge/>
          </w:tcPr>
          <w:p w14:paraId="09E48698" w14:textId="77777777" w:rsidR="00D20BC5" w:rsidRPr="00B17C6B" w:rsidRDefault="00D20BC5" w:rsidP="008D0A88">
            <w:pPr>
              <w:spacing w:line="240" w:lineRule="auto"/>
              <w:rPr>
                <w:rFonts w:cs="Arial"/>
                <w:sz w:val="18"/>
                <w:szCs w:val="18"/>
              </w:rPr>
            </w:pPr>
          </w:p>
        </w:tc>
        <w:tc>
          <w:tcPr>
            <w:tcW w:w="2268" w:type="dxa"/>
          </w:tcPr>
          <w:p w14:paraId="1F0C1A29" w14:textId="77777777" w:rsidR="00D20BC5" w:rsidRPr="00B17C6B" w:rsidRDefault="00D20BC5" w:rsidP="008D0A88">
            <w:pPr>
              <w:spacing w:line="240" w:lineRule="auto"/>
              <w:rPr>
                <w:rFonts w:cs="Arial"/>
                <w:sz w:val="18"/>
                <w:szCs w:val="18"/>
              </w:rPr>
            </w:pPr>
            <w:r w:rsidRPr="00B17C6B">
              <w:rPr>
                <w:rFonts w:cs="Arial"/>
                <w:sz w:val="18"/>
                <w:szCs w:val="18"/>
              </w:rPr>
              <w:t>25 Vlaamse Gemeenschap</w:t>
            </w:r>
          </w:p>
        </w:tc>
        <w:tc>
          <w:tcPr>
            <w:tcW w:w="2410" w:type="dxa"/>
          </w:tcPr>
          <w:p w14:paraId="2E545F6D" w14:textId="77777777" w:rsidR="00D20BC5" w:rsidRPr="00B17C6B" w:rsidRDefault="00D20BC5" w:rsidP="008D0A88">
            <w:pPr>
              <w:spacing w:line="240" w:lineRule="auto"/>
              <w:rPr>
                <w:rFonts w:cs="Arial"/>
                <w:sz w:val="18"/>
                <w:szCs w:val="18"/>
              </w:rPr>
            </w:pPr>
          </w:p>
        </w:tc>
        <w:tc>
          <w:tcPr>
            <w:tcW w:w="1132" w:type="dxa"/>
          </w:tcPr>
          <w:p w14:paraId="75DDABD7" w14:textId="77777777" w:rsidR="00D20BC5" w:rsidRPr="00B17C6B" w:rsidRDefault="00D20BC5" w:rsidP="008D0A88">
            <w:pPr>
              <w:spacing w:line="240" w:lineRule="auto"/>
              <w:rPr>
                <w:rFonts w:cs="Arial"/>
                <w:sz w:val="18"/>
                <w:szCs w:val="18"/>
              </w:rPr>
            </w:pPr>
          </w:p>
        </w:tc>
      </w:tr>
      <w:tr w:rsidR="00D20BC5" w:rsidRPr="00B17C6B" w14:paraId="5E50EA1C" w14:textId="77777777" w:rsidTr="00913442">
        <w:trPr>
          <w:trHeight w:val="120"/>
        </w:trPr>
        <w:tc>
          <w:tcPr>
            <w:tcW w:w="3119" w:type="dxa"/>
            <w:vMerge/>
          </w:tcPr>
          <w:p w14:paraId="76FDF094" w14:textId="77777777" w:rsidR="00D20BC5" w:rsidRPr="00B17C6B" w:rsidRDefault="00D20BC5" w:rsidP="008D0A88">
            <w:pPr>
              <w:spacing w:line="240" w:lineRule="auto"/>
              <w:rPr>
                <w:rFonts w:cs="Arial"/>
                <w:sz w:val="18"/>
                <w:szCs w:val="18"/>
              </w:rPr>
            </w:pPr>
          </w:p>
        </w:tc>
        <w:tc>
          <w:tcPr>
            <w:tcW w:w="2268" w:type="dxa"/>
          </w:tcPr>
          <w:p w14:paraId="070365B0" w14:textId="77777777" w:rsidR="00D20BC5" w:rsidRPr="00B17C6B" w:rsidRDefault="00D20BC5" w:rsidP="008D0A88">
            <w:pPr>
              <w:spacing w:line="240" w:lineRule="auto"/>
              <w:rPr>
                <w:rFonts w:cs="Arial"/>
                <w:sz w:val="18"/>
                <w:szCs w:val="18"/>
              </w:rPr>
            </w:pPr>
            <w:r w:rsidRPr="00B17C6B">
              <w:rPr>
                <w:rFonts w:cs="Arial"/>
                <w:sz w:val="18"/>
                <w:szCs w:val="18"/>
              </w:rPr>
              <w:t>17 stadsvlaggen</w:t>
            </w:r>
          </w:p>
        </w:tc>
        <w:tc>
          <w:tcPr>
            <w:tcW w:w="2410" w:type="dxa"/>
          </w:tcPr>
          <w:p w14:paraId="2860D799" w14:textId="77777777" w:rsidR="00D20BC5" w:rsidRPr="00B17C6B" w:rsidRDefault="00D20BC5" w:rsidP="008D0A88">
            <w:pPr>
              <w:spacing w:line="240" w:lineRule="auto"/>
              <w:rPr>
                <w:rFonts w:cs="Arial"/>
                <w:sz w:val="18"/>
                <w:szCs w:val="18"/>
              </w:rPr>
            </w:pPr>
          </w:p>
        </w:tc>
        <w:tc>
          <w:tcPr>
            <w:tcW w:w="1132" w:type="dxa"/>
          </w:tcPr>
          <w:p w14:paraId="263BC713" w14:textId="77777777" w:rsidR="00D20BC5" w:rsidRPr="00B17C6B" w:rsidRDefault="00D20BC5" w:rsidP="008D0A88">
            <w:pPr>
              <w:spacing w:line="240" w:lineRule="auto"/>
              <w:rPr>
                <w:rFonts w:cs="Arial"/>
                <w:sz w:val="18"/>
                <w:szCs w:val="18"/>
              </w:rPr>
            </w:pPr>
          </w:p>
        </w:tc>
      </w:tr>
      <w:tr w:rsidR="00D20BC5" w:rsidRPr="00B17C6B" w14:paraId="509604B1" w14:textId="77777777" w:rsidTr="00913442">
        <w:trPr>
          <w:trHeight w:val="283"/>
        </w:trPr>
        <w:tc>
          <w:tcPr>
            <w:tcW w:w="3119" w:type="dxa"/>
          </w:tcPr>
          <w:p w14:paraId="1794A724" w14:textId="303AA71D" w:rsidR="00D20BC5" w:rsidRPr="00B17C6B" w:rsidRDefault="00F65712" w:rsidP="008D0A88">
            <w:pPr>
              <w:spacing w:line="280" w:lineRule="atLeast"/>
              <w:rPr>
                <w:rFonts w:cs="Arial"/>
                <w:sz w:val="18"/>
                <w:szCs w:val="18"/>
              </w:rPr>
            </w:pPr>
            <w:hyperlink r:id="rId17" w:history="1">
              <w:r w:rsidR="00DA610F" w:rsidRPr="00EF6223">
                <w:rPr>
                  <w:rStyle w:val="Hyperlink"/>
                  <w:rFonts w:cs="Arial"/>
                  <w:sz w:val="18"/>
                  <w:szCs w:val="18"/>
                </w:rPr>
                <w:t>Multifunctionele</w:t>
              </w:r>
              <w:r w:rsidR="00DA610F" w:rsidRPr="00EF6223">
                <w:rPr>
                  <w:rStyle w:val="Hyperlink"/>
                  <w:rFonts w:cs="Arial"/>
                  <w:sz w:val="18"/>
                  <w:szCs w:val="18"/>
                </w:rPr>
                <w:br/>
              </w:r>
              <w:r w:rsidR="00D20BC5" w:rsidRPr="00EF6223">
                <w:rPr>
                  <w:rStyle w:val="Hyperlink"/>
                  <w:rFonts w:cs="Arial"/>
                  <w:sz w:val="18"/>
                  <w:szCs w:val="18"/>
                </w:rPr>
                <w:t>tentoonstellingspanelen</w:t>
              </w:r>
            </w:hyperlink>
          </w:p>
        </w:tc>
        <w:tc>
          <w:tcPr>
            <w:tcW w:w="2268" w:type="dxa"/>
          </w:tcPr>
          <w:p w14:paraId="3CDCCC2C" w14:textId="77777777" w:rsidR="00D20BC5" w:rsidRPr="00B17C6B" w:rsidRDefault="00D20BC5" w:rsidP="008D0A88">
            <w:pPr>
              <w:spacing w:line="280" w:lineRule="atLeas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39 stuks</w:t>
            </w:r>
          </w:p>
        </w:tc>
        <w:tc>
          <w:tcPr>
            <w:tcW w:w="2410" w:type="dxa"/>
          </w:tcPr>
          <w:p w14:paraId="7D918162" w14:textId="2D013239" w:rsidR="00D20BC5" w:rsidRPr="00B17C6B" w:rsidRDefault="00D20BC5" w:rsidP="008D0A88">
            <w:pPr>
              <w:spacing w:line="280" w:lineRule="atLeast"/>
              <w:rPr>
                <w:rFonts w:cs="Arial"/>
                <w:sz w:val="18"/>
                <w:szCs w:val="18"/>
              </w:rPr>
            </w:pPr>
          </w:p>
        </w:tc>
        <w:tc>
          <w:tcPr>
            <w:tcW w:w="1132" w:type="dxa"/>
          </w:tcPr>
          <w:p w14:paraId="521D7ECB" w14:textId="77777777" w:rsidR="00D20BC5" w:rsidRPr="00B17C6B" w:rsidRDefault="00D20BC5" w:rsidP="008D0A88">
            <w:pPr>
              <w:spacing w:line="280" w:lineRule="atLeast"/>
              <w:rPr>
                <w:rFonts w:cs="Arial"/>
                <w:sz w:val="18"/>
                <w:szCs w:val="18"/>
              </w:rPr>
            </w:pPr>
          </w:p>
        </w:tc>
      </w:tr>
      <w:tr w:rsidR="00DA610F" w:rsidRPr="00B17C6B" w14:paraId="42F0E2F3" w14:textId="77777777" w:rsidTr="00913442">
        <w:trPr>
          <w:trHeight w:val="392"/>
        </w:trPr>
        <w:tc>
          <w:tcPr>
            <w:tcW w:w="3119" w:type="dxa"/>
          </w:tcPr>
          <w:p w14:paraId="2C7EF052" w14:textId="77777777" w:rsidR="00DA610F" w:rsidRDefault="00DA610F" w:rsidP="008D0A88">
            <w:pPr>
              <w:spacing w:line="280" w:lineRule="atLeas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Gebruik elektriciteit</w:t>
            </w:r>
          </w:p>
          <w:p w14:paraId="7B450CC6" w14:textId="1067C9BE" w:rsidR="00220FF6" w:rsidRDefault="00220FF6" w:rsidP="008D0A88">
            <w:pPr>
              <w:spacing w:line="280" w:lineRule="atLeas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(</w:t>
            </w:r>
            <w:proofErr w:type="gramStart"/>
            <w:r>
              <w:rPr>
                <w:rFonts w:cs="Arial"/>
                <w:sz w:val="18"/>
                <w:szCs w:val="18"/>
              </w:rPr>
              <w:t>geef</w:t>
            </w:r>
            <w:proofErr w:type="gramEnd"/>
            <w:r>
              <w:rPr>
                <w:rFonts w:cs="Arial"/>
                <w:sz w:val="18"/>
                <w:szCs w:val="18"/>
              </w:rPr>
              <w:t xml:space="preserve"> een gedetailleerde omschrijving van hoeveel</w:t>
            </w:r>
            <w:r w:rsidR="00913442">
              <w:rPr>
                <w:rFonts w:cs="Arial"/>
                <w:sz w:val="18"/>
                <w:szCs w:val="18"/>
              </w:rPr>
              <w:t xml:space="preserve"> en</w:t>
            </w:r>
            <w:r>
              <w:rPr>
                <w:rFonts w:cs="Arial"/>
                <w:sz w:val="18"/>
                <w:szCs w:val="18"/>
              </w:rPr>
              <w:t xml:space="preserve"> welke toestellen</w:t>
            </w:r>
            <w:r w:rsidR="00EF6223">
              <w:rPr>
                <w:rFonts w:cs="Arial"/>
                <w:sz w:val="18"/>
                <w:szCs w:val="18"/>
              </w:rPr>
              <w:t xml:space="preserve"> met hoeveel vermogen</w:t>
            </w:r>
            <w:r>
              <w:rPr>
                <w:rFonts w:cs="Arial"/>
                <w:sz w:val="18"/>
                <w:szCs w:val="18"/>
              </w:rPr>
              <w:t xml:space="preserve"> je waar wenst aan te sluiten of voeg een plan </w:t>
            </w:r>
            <w:r w:rsidR="00913442">
              <w:rPr>
                <w:rFonts w:cs="Arial"/>
                <w:sz w:val="18"/>
                <w:szCs w:val="18"/>
              </w:rPr>
              <w:t>toe</w:t>
            </w:r>
            <w:r>
              <w:rPr>
                <w:rFonts w:cs="Arial"/>
                <w:sz w:val="18"/>
                <w:szCs w:val="18"/>
              </w:rPr>
              <w:t>)</w:t>
            </w:r>
          </w:p>
        </w:tc>
        <w:tc>
          <w:tcPr>
            <w:tcW w:w="5810" w:type="dxa"/>
            <w:gridSpan w:val="3"/>
          </w:tcPr>
          <w:p w14:paraId="3834215E" w14:textId="163C3528" w:rsidR="00DA610F" w:rsidRPr="00B17C6B" w:rsidRDefault="00DA610F" w:rsidP="00220FF6">
            <w:pPr>
              <w:spacing w:line="280" w:lineRule="atLeast"/>
              <w:rPr>
                <w:rFonts w:cs="Arial"/>
                <w:sz w:val="18"/>
                <w:szCs w:val="18"/>
              </w:rPr>
            </w:pPr>
          </w:p>
        </w:tc>
      </w:tr>
      <w:tr w:rsidR="00EF6223" w:rsidRPr="00B17C6B" w14:paraId="49546E6E" w14:textId="77777777" w:rsidTr="00913442">
        <w:trPr>
          <w:trHeight w:val="392"/>
        </w:trPr>
        <w:tc>
          <w:tcPr>
            <w:tcW w:w="3119" w:type="dxa"/>
          </w:tcPr>
          <w:p w14:paraId="40137CD3" w14:textId="5BBAB38F" w:rsidR="00EF6223" w:rsidRDefault="00EF6223" w:rsidP="008D0A88">
            <w:pPr>
              <w:spacing w:line="280" w:lineRule="atLeast"/>
              <w:rPr>
                <w:rFonts w:cs="Arial"/>
                <w:sz w:val="18"/>
                <w:szCs w:val="18"/>
              </w:rPr>
            </w:pPr>
            <w:r w:rsidRPr="00EF6223">
              <w:rPr>
                <w:rFonts w:cs="Arial"/>
                <w:sz w:val="18"/>
                <w:szCs w:val="18"/>
              </w:rPr>
              <w:t xml:space="preserve">Aantal </w:t>
            </w:r>
            <w:hyperlink r:id="rId18" w:history="1">
              <w:r w:rsidRPr="00EF6223">
                <w:rPr>
                  <w:rStyle w:val="Hyperlink"/>
                  <w:rFonts w:cs="Arial"/>
                  <w:sz w:val="18"/>
                  <w:szCs w:val="18"/>
                </w:rPr>
                <w:t>kasten</w:t>
              </w:r>
            </w:hyperlink>
          </w:p>
        </w:tc>
        <w:tc>
          <w:tcPr>
            <w:tcW w:w="5810" w:type="dxa"/>
            <w:gridSpan w:val="3"/>
          </w:tcPr>
          <w:p w14:paraId="46A88072" w14:textId="77777777" w:rsidR="00EF6223" w:rsidRDefault="00EF6223" w:rsidP="008D0A88">
            <w:pPr>
              <w:spacing w:line="280" w:lineRule="atLeast"/>
              <w:rPr>
                <w:rFonts w:cs="Arial"/>
                <w:sz w:val="18"/>
                <w:szCs w:val="18"/>
              </w:rPr>
            </w:pPr>
          </w:p>
        </w:tc>
      </w:tr>
      <w:tr w:rsidR="009D0B54" w:rsidRPr="00B17C6B" w14:paraId="65243CDF" w14:textId="77777777" w:rsidTr="00913442">
        <w:trPr>
          <w:trHeight w:val="392"/>
        </w:trPr>
        <w:tc>
          <w:tcPr>
            <w:tcW w:w="3119" w:type="dxa"/>
          </w:tcPr>
          <w:p w14:paraId="76F8B6A6" w14:textId="2152F9F5" w:rsidR="009D0B54" w:rsidRDefault="009D0B54" w:rsidP="008D0A88">
            <w:pPr>
              <w:spacing w:line="280" w:lineRule="atLeas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Aantal + lengte kabels 3G6</w:t>
            </w:r>
          </w:p>
        </w:tc>
        <w:tc>
          <w:tcPr>
            <w:tcW w:w="5810" w:type="dxa"/>
            <w:gridSpan w:val="3"/>
          </w:tcPr>
          <w:p w14:paraId="3E83E63B" w14:textId="77777777" w:rsidR="009D0B54" w:rsidRDefault="009D0B54" w:rsidP="008D0A88">
            <w:pPr>
              <w:spacing w:line="280" w:lineRule="atLeast"/>
              <w:rPr>
                <w:rFonts w:cs="Arial"/>
                <w:sz w:val="18"/>
                <w:szCs w:val="18"/>
              </w:rPr>
            </w:pPr>
          </w:p>
        </w:tc>
      </w:tr>
      <w:tr w:rsidR="009D0B54" w:rsidRPr="00B17C6B" w14:paraId="0B3C8DDF" w14:textId="77777777" w:rsidTr="00913442">
        <w:trPr>
          <w:trHeight w:val="392"/>
        </w:trPr>
        <w:tc>
          <w:tcPr>
            <w:tcW w:w="3119" w:type="dxa"/>
          </w:tcPr>
          <w:p w14:paraId="5ECF3642" w14:textId="08EC3655" w:rsidR="009D0B54" w:rsidRDefault="009D0B54" w:rsidP="008D0A88">
            <w:pPr>
              <w:spacing w:line="280" w:lineRule="atLeas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Aantal + lengte kabels 5G6</w:t>
            </w:r>
          </w:p>
        </w:tc>
        <w:tc>
          <w:tcPr>
            <w:tcW w:w="5810" w:type="dxa"/>
            <w:gridSpan w:val="3"/>
          </w:tcPr>
          <w:p w14:paraId="4E617118" w14:textId="77777777" w:rsidR="009D0B54" w:rsidRDefault="009D0B54" w:rsidP="008D0A88">
            <w:pPr>
              <w:spacing w:line="280" w:lineRule="atLeast"/>
              <w:rPr>
                <w:rFonts w:cs="Arial"/>
                <w:sz w:val="18"/>
                <w:szCs w:val="18"/>
              </w:rPr>
            </w:pPr>
          </w:p>
        </w:tc>
      </w:tr>
      <w:tr w:rsidR="009D0B54" w:rsidRPr="00B17C6B" w14:paraId="5DBF991D" w14:textId="77777777" w:rsidTr="00913442">
        <w:trPr>
          <w:trHeight w:val="392"/>
        </w:trPr>
        <w:tc>
          <w:tcPr>
            <w:tcW w:w="3119" w:type="dxa"/>
          </w:tcPr>
          <w:p w14:paraId="7CF60144" w14:textId="78A0649F" w:rsidR="009D0B54" w:rsidRDefault="009D0B54" w:rsidP="008D0A88">
            <w:pPr>
              <w:spacing w:line="280" w:lineRule="atLeas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Aantal + lengte kabels 5G10</w:t>
            </w:r>
          </w:p>
        </w:tc>
        <w:tc>
          <w:tcPr>
            <w:tcW w:w="5810" w:type="dxa"/>
            <w:gridSpan w:val="3"/>
          </w:tcPr>
          <w:p w14:paraId="049B8811" w14:textId="77777777" w:rsidR="009D0B54" w:rsidRDefault="009D0B54" w:rsidP="008D0A88">
            <w:pPr>
              <w:spacing w:line="280" w:lineRule="atLeast"/>
              <w:rPr>
                <w:rFonts w:cs="Arial"/>
                <w:sz w:val="18"/>
                <w:szCs w:val="18"/>
              </w:rPr>
            </w:pPr>
          </w:p>
        </w:tc>
      </w:tr>
      <w:tr w:rsidR="009D0B54" w:rsidRPr="00B17C6B" w14:paraId="1C741E70" w14:textId="77777777" w:rsidTr="00913442">
        <w:trPr>
          <w:trHeight w:val="392"/>
        </w:trPr>
        <w:tc>
          <w:tcPr>
            <w:tcW w:w="3119" w:type="dxa"/>
          </w:tcPr>
          <w:p w14:paraId="69BD0F15" w14:textId="15AA1F5F" w:rsidR="009D0B54" w:rsidRDefault="009D0B54" w:rsidP="008D0A88">
            <w:pPr>
              <w:spacing w:line="280" w:lineRule="atLeas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Aantal + lengte kabels 5G16</w:t>
            </w:r>
          </w:p>
        </w:tc>
        <w:tc>
          <w:tcPr>
            <w:tcW w:w="5810" w:type="dxa"/>
            <w:gridSpan w:val="3"/>
          </w:tcPr>
          <w:p w14:paraId="14F880DB" w14:textId="77777777" w:rsidR="009D0B54" w:rsidRDefault="009D0B54" w:rsidP="008D0A88">
            <w:pPr>
              <w:spacing w:line="280" w:lineRule="atLeast"/>
              <w:rPr>
                <w:rFonts w:cs="Arial"/>
                <w:sz w:val="18"/>
                <w:szCs w:val="18"/>
              </w:rPr>
            </w:pPr>
          </w:p>
        </w:tc>
      </w:tr>
      <w:tr w:rsidR="009D0B54" w:rsidRPr="00B17C6B" w14:paraId="66895607" w14:textId="77777777" w:rsidTr="00913442">
        <w:trPr>
          <w:trHeight w:val="392"/>
        </w:trPr>
        <w:tc>
          <w:tcPr>
            <w:tcW w:w="3119" w:type="dxa"/>
          </w:tcPr>
          <w:p w14:paraId="3774BA5C" w14:textId="157BB44A" w:rsidR="009D0B54" w:rsidRDefault="009D0B54" w:rsidP="008D0A88">
            <w:pPr>
              <w:spacing w:line="280" w:lineRule="atLeas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Aantal + lengte kabels 5G35</w:t>
            </w:r>
          </w:p>
        </w:tc>
        <w:tc>
          <w:tcPr>
            <w:tcW w:w="5810" w:type="dxa"/>
            <w:gridSpan w:val="3"/>
          </w:tcPr>
          <w:p w14:paraId="141E394F" w14:textId="77777777" w:rsidR="009D0B54" w:rsidRDefault="009D0B54" w:rsidP="008D0A88">
            <w:pPr>
              <w:spacing w:line="280" w:lineRule="atLeast"/>
              <w:rPr>
                <w:rFonts w:cs="Arial"/>
                <w:sz w:val="18"/>
                <w:szCs w:val="18"/>
              </w:rPr>
            </w:pPr>
          </w:p>
        </w:tc>
      </w:tr>
      <w:bookmarkEnd w:id="2"/>
    </w:tbl>
    <w:p w14:paraId="5F17B9C9" w14:textId="77777777" w:rsidR="00243E11" w:rsidRDefault="00243E11" w:rsidP="005E5BA5">
      <w:pPr>
        <w:pStyle w:val="DMDTekst"/>
      </w:pPr>
    </w:p>
    <w:sectPr w:rsidR="00243E11" w:rsidSect="00BA31E3">
      <w:footerReference w:type="default" r:id="rId19"/>
      <w:headerReference w:type="first" r:id="rId20"/>
      <w:footerReference w:type="first" r:id="rId21"/>
      <w:pgSz w:w="11906" w:h="16838"/>
      <w:pgMar w:top="851" w:right="851" w:bottom="1956" w:left="2126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313E7FC" w14:textId="77777777" w:rsidR="00570A85" w:rsidRDefault="00570A85" w:rsidP="003A244F">
      <w:pPr>
        <w:spacing w:line="240" w:lineRule="auto"/>
      </w:pPr>
      <w:r>
        <w:separator/>
      </w:r>
    </w:p>
  </w:endnote>
  <w:endnote w:type="continuationSeparator" w:id="0">
    <w:p w14:paraId="0F46B135" w14:textId="77777777" w:rsidR="00570A85" w:rsidRDefault="00570A85" w:rsidP="003A244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o Hew">
    <w:charset w:val="00"/>
    <w:family w:val="auto"/>
    <w:pitch w:val="variable"/>
    <w:sig w:usb0="A000002F" w:usb1="500160FB" w:usb2="0000001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051776" w14:textId="77777777" w:rsidR="007B740D" w:rsidRPr="007B740D" w:rsidRDefault="007B740D">
    <w:pPr>
      <w:pStyle w:val="Voettekst"/>
      <w:rPr>
        <w:sz w:val="22"/>
        <w:szCs w:val="22"/>
      </w:rPr>
    </w:pPr>
  </w:p>
  <w:p w14:paraId="5261BC98" w14:textId="77777777" w:rsidR="007B740D" w:rsidRPr="007B740D" w:rsidRDefault="007B740D">
    <w:pPr>
      <w:pStyle w:val="Voettekst"/>
      <w:rPr>
        <w:sz w:val="22"/>
        <w:szCs w:val="22"/>
      </w:rPr>
    </w:pPr>
  </w:p>
  <w:p w14:paraId="0A8CEBF0" w14:textId="77777777" w:rsidR="007B740D" w:rsidRPr="007B740D" w:rsidRDefault="007B740D">
    <w:pPr>
      <w:pStyle w:val="Voettekst"/>
      <w:rPr>
        <w:sz w:val="23"/>
        <w:szCs w:val="23"/>
      </w:rPr>
    </w:pPr>
  </w:p>
  <w:p w14:paraId="5B440C0F" w14:textId="77777777" w:rsidR="007B740D" w:rsidRPr="007B740D" w:rsidRDefault="007B740D">
    <w:pPr>
      <w:pStyle w:val="Voettekst"/>
    </w:pPr>
  </w:p>
  <w:p w14:paraId="5C8F8C4A" w14:textId="77777777" w:rsidR="008756C0" w:rsidRPr="007B740D" w:rsidRDefault="00513913" w:rsidP="007B740D">
    <w:pPr>
      <w:pStyle w:val="Voettekst"/>
    </w:pPr>
    <w:r>
      <w:rPr>
        <w:noProof/>
        <w:sz w:val="22"/>
        <w:szCs w:val="22"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632E5063" wp14:editId="02CEC906">
              <wp:simplePos x="0" y="0"/>
              <wp:positionH relativeFrom="page">
                <wp:posOffset>1350010</wp:posOffset>
              </wp:positionH>
              <wp:positionV relativeFrom="page">
                <wp:align>bottom</wp:align>
              </wp:positionV>
              <wp:extent cx="1349280" cy="1241280"/>
              <wp:effectExtent l="0" t="0" r="3810" b="0"/>
              <wp:wrapNone/>
              <wp:docPr id="1" name="Tekstva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49280" cy="12412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A80D734" w14:textId="77777777" w:rsidR="00513913" w:rsidRPr="007244BA" w:rsidRDefault="00513913" w:rsidP="00513913">
                          <w:pPr>
                            <w:rPr>
                              <w:lang w:val="nl-BE"/>
                            </w:rPr>
                          </w:pPr>
                          <w:r>
                            <w:rPr>
                              <w:lang w:val="nl-BE"/>
                            </w:rPr>
                            <w:t>p.</w:t>
                          </w:r>
                          <w:r>
                            <w:rPr>
                              <w:lang w:val="nl-BE"/>
                            </w:rPr>
                            <w:fldChar w:fldCharType="begin"/>
                          </w:r>
                          <w:r>
                            <w:rPr>
                              <w:lang w:val="nl-BE"/>
                            </w:rPr>
                            <w:instrText xml:space="preserve"> PAGE  \* Arabic  \* MERGEFORMAT </w:instrText>
                          </w:r>
                          <w:r>
                            <w:rPr>
                              <w:lang w:val="nl-BE"/>
                            </w:rPr>
                            <w:fldChar w:fldCharType="separate"/>
                          </w:r>
                          <w:r>
                            <w:rPr>
                              <w:noProof/>
                              <w:lang w:val="nl-BE"/>
                            </w:rPr>
                            <w:t>1</w:t>
                          </w:r>
                          <w:r>
                            <w:rPr>
                              <w:lang w:val="nl-BE"/>
                            </w:rPr>
                            <w:fldChar w:fldCharType="end"/>
                          </w:r>
                          <w:r w:rsidRPr="007244BA">
                            <w:rPr>
                              <w:rFonts w:cs="Arial"/>
                              <w:color w:val="E55D51" w:themeColor="text2"/>
                              <w:lang w:val="nl-BE"/>
                            </w:rPr>
                            <w:t>—</w:t>
                          </w:r>
                          <w:r>
                            <w:rPr>
                              <w:lang w:val="nl-BE"/>
                            </w:rPr>
                            <w:fldChar w:fldCharType="begin"/>
                          </w:r>
                          <w:r>
                            <w:rPr>
                              <w:lang w:val="nl-BE"/>
                            </w:rPr>
                            <w:instrText xml:space="preserve"> NUMPAGES  \* Arabic  \* MERGEFORMAT </w:instrText>
                          </w:r>
                          <w:r>
                            <w:rPr>
                              <w:lang w:val="nl-BE"/>
                            </w:rPr>
                            <w:fldChar w:fldCharType="separate"/>
                          </w:r>
                          <w:r>
                            <w:rPr>
                              <w:noProof/>
                              <w:lang w:val="nl-BE"/>
                            </w:rPr>
                            <w:t>2</w:t>
                          </w:r>
                          <w:r>
                            <w:rPr>
                              <w:lang w:val="nl-BE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47880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32E5063" id="_x0000_t202" coordsize="21600,21600" o:spt="202" path="m,l,21600r21600,l21600,xe">
              <v:stroke joinstyle="miter"/>
              <v:path gradientshapeok="t" o:connecttype="rect"/>
            </v:shapetype>
            <v:shape id="Tekstvak 1" o:spid="_x0000_s1026" type="#_x0000_t202" style="position:absolute;margin-left:106.3pt;margin-top:0;width:106.25pt;height:97.75pt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bottom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" filled="f" stroked="f" strokeweight=".5pt">
              <v:textbox inset="0,0,0,13.3mm">
                <w:txbxContent>
                  <w:p w14:paraId="4A80D734" w14:textId="77777777" w:rsidR="00513913" w:rsidRPr="007244BA" w:rsidRDefault="00513913" w:rsidP="00513913">
                    <w:pPr>
                      <w:rPr>
                        <w:lang w:val="nl-BE"/>
                      </w:rPr>
                    </w:pPr>
                    <w:r>
                      <w:rPr>
                        <w:lang w:val="nl-BE"/>
                      </w:rPr>
                      <w:t>p.</w:t>
                    </w:r>
                    <w:r>
                      <w:rPr>
                        <w:lang w:val="nl-BE"/>
                      </w:rPr>
                      <w:fldChar w:fldCharType="begin"/>
                    </w:r>
                    <w:r>
                      <w:rPr>
                        <w:lang w:val="nl-BE"/>
                      </w:rPr>
                      <w:instrText xml:space="preserve"> PAGE  \* Arabic  \* MERGEFORMAT </w:instrText>
                    </w:r>
                    <w:r>
                      <w:rPr>
                        <w:lang w:val="nl-BE"/>
                      </w:rPr>
                      <w:fldChar w:fldCharType="separate"/>
                    </w:r>
                    <w:r>
                      <w:rPr>
                        <w:noProof/>
                        <w:lang w:val="nl-BE"/>
                      </w:rPr>
                      <w:t>1</w:t>
                    </w:r>
                    <w:r>
                      <w:rPr>
                        <w:lang w:val="nl-BE"/>
                      </w:rPr>
                      <w:fldChar w:fldCharType="end"/>
                    </w:r>
                    <w:r w:rsidRPr="007244BA">
                      <w:rPr>
                        <w:rFonts w:cs="Arial"/>
                        <w:color w:val="E55D51" w:themeColor="text2"/>
                        <w:lang w:val="nl-BE"/>
                      </w:rPr>
                      <w:t>—</w:t>
                    </w:r>
                    <w:r>
                      <w:rPr>
                        <w:lang w:val="nl-BE"/>
                      </w:rPr>
                      <w:fldChar w:fldCharType="begin"/>
                    </w:r>
                    <w:r>
                      <w:rPr>
                        <w:lang w:val="nl-BE"/>
                      </w:rPr>
                      <w:instrText xml:space="preserve"> NUMPAGES  \* Arabic  \* MERGEFORMAT </w:instrText>
                    </w:r>
                    <w:r>
                      <w:rPr>
                        <w:lang w:val="nl-BE"/>
                      </w:rPr>
                      <w:fldChar w:fldCharType="separate"/>
                    </w:r>
                    <w:r>
                      <w:rPr>
                        <w:noProof/>
                        <w:lang w:val="nl-BE"/>
                      </w:rPr>
                      <w:t>2</w:t>
                    </w:r>
                    <w:r>
                      <w:rPr>
                        <w:lang w:val="nl-BE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7B740D" w:rsidRPr="007B740D">
      <w:rPr>
        <w:noProof/>
      </w:rPr>
      <w:drawing>
        <wp:anchor distT="0" distB="0" distL="114300" distR="114300" simplePos="0" relativeHeight="251664384" behindDoc="1" locked="0" layoutInCell="1" allowOverlap="1" wp14:anchorId="5202A39A" wp14:editId="4A4B1C2B">
          <wp:simplePos x="0" y="0"/>
          <wp:positionH relativeFrom="page">
            <wp:posOffset>5663565</wp:posOffset>
          </wp:positionH>
          <wp:positionV relativeFrom="page">
            <wp:posOffset>9812909</wp:posOffset>
          </wp:positionV>
          <wp:extent cx="1358416" cy="342000"/>
          <wp:effectExtent l="0" t="0" r="0" b="1270"/>
          <wp:wrapNone/>
          <wp:docPr id="7" name="Graphic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Graphic 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58416" cy="34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C61C65" w14:textId="77777777" w:rsidR="008756C0" w:rsidRDefault="008756C0">
    <w:pPr>
      <w:pStyle w:val="Voettekst"/>
    </w:pPr>
  </w:p>
  <w:p w14:paraId="3D3C1ECA" w14:textId="77777777" w:rsidR="008756C0" w:rsidRDefault="008756C0">
    <w:pPr>
      <w:pStyle w:val="Voettekst"/>
    </w:pPr>
  </w:p>
  <w:p w14:paraId="46760BE4" w14:textId="77777777" w:rsidR="008756C0" w:rsidRDefault="008756C0">
    <w:pPr>
      <w:pStyle w:val="Voettekst"/>
    </w:pPr>
  </w:p>
  <w:p w14:paraId="39B301DF" w14:textId="77777777" w:rsidR="008756C0" w:rsidRDefault="008756C0">
    <w:pPr>
      <w:pStyle w:val="Voettekst"/>
    </w:pPr>
  </w:p>
  <w:p w14:paraId="235B8BE6" w14:textId="77777777" w:rsidR="008756C0" w:rsidRDefault="008756C0">
    <w:pPr>
      <w:pStyle w:val="Voettekst"/>
    </w:pPr>
  </w:p>
  <w:p w14:paraId="0A12BFC3" w14:textId="77777777" w:rsidR="008756C0" w:rsidRPr="008756C0" w:rsidRDefault="008756C0">
    <w:pPr>
      <w:pStyle w:val="Voettekst"/>
      <w:rPr>
        <w:sz w:val="23"/>
        <w:szCs w:val="23"/>
      </w:rPr>
    </w:pPr>
  </w:p>
  <w:p w14:paraId="0C536114" w14:textId="77777777" w:rsidR="003A244F" w:rsidRPr="008756C0" w:rsidRDefault="003A244F">
    <w:pPr>
      <w:pStyle w:val="Voettekst"/>
      <w:rPr>
        <w:sz w:val="28"/>
        <w:szCs w:val="28"/>
      </w:rPr>
    </w:pPr>
    <w:r w:rsidRPr="008756C0">
      <w:rPr>
        <w:noProof/>
        <w:sz w:val="28"/>
        <w:szCs w:val="28"/>
      </w:rPr>
      <w:drawing>
        <wp:anchor distT="0" distB="0" distL="114300" distR="114300" simplePos="0" relativeHeight="251663360" behindDoc="1" locked="0" layoutInCell="1" allowOverlap="1" wp14:anchorId="7F35F0A3" wp14:editId="535DA49C">
          <wp:simplePos x="0" y="0"/>
          <wp:positionH relativeFrom="page">
            <wp:posOffset>540385</wp:posOffset>
          </wp:positionH>
          <wp:positionV relativeFrom="page">
            <wp:posOffset>9458130</wp:posOffset>
          </wp:positionV>
          <wp:extent cx="6479640" cy="692280"/>
          <wp:effectExtent l="0" t="0" r="0" b="0"/>
          <wp:wrapNone/>
          <wp:docPr id="5" name="Graphic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phic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79640" cy="6922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16459E9" w14:textId="77777777" w:rsidR="00570A85" w:rsidRDefault="00570A85" w:rsidP="003A244F">
      <w:pPr>
        <w:spacing w:line="240" w:lineRule="auto"/>
      </w:pPr>
      <w:r>
        <w:separator/>
      </w:r>
    </w:p>
  </w:footnote>
  <w:footnote w:type="continuationSeparator" w:id="0">
    <w:p w14:paraId="66E55DA8" w14:textId="77777777" w:rsidR="00570A85" w:rsidRDefault="00570A85" w:rsidP="003A244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B64269" w14:textId="77777777" w:rsidR="003A244F" w:rsidRPr="00527863" w:rsidRDefault="00527863" w:rsidP="00527863">
    <w:pPr>
      <w:pStyle w:val="Koptekst"/>
    </w:pPr>
    <w:r>
      <w:rPr>
        <w:noProof/>
      </w:rPr>
      <w:drawing>
        <wp:anchor distT="0" distB="0" distL="114300" distR="114300" simplePos="0" relativeHeight="251666432" behindDoc="1" locked="0" layoutInCell="1" allowOverlap="1" wp14:anchorId="3E848A91" wp14:editId="7DC4BA8F">
          <wp:simplePos x="0" y="0"/>
          <wp:positionH relativeFrom="page">
            <wp:posOffset>5120799</wp:posOffset>
          </wp:positionH>
          <wp:positionV relativeFrom="page">
            <wp:posOffset>542290</wp:posOffset>
          </wp:positionV>
          <wp:extent cx="1888560" cy="415440"/>
          <wp:effectExtent l="0" t="0" r="0" b="3810"/>
          <wp:wrapNone/>
          <wp:docPr id="2" name="Graphic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phic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88560" cy="4154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2104B9"/>
    <w:multiLevelType w:val="hybridMultilevel"/>
    <w:tmpl w:val="AF9A1A6A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0B162F"/>
    <w:multiLevelType w:val="hybridMultilevel"/>
    <w:tmpl w:val="FDB80EA6"/>
    <w:lvl w:ilvl="0" w:tplc="8B7A321E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3C6B23"/>
    <w:multiLevelType w:val="hybridMultilevel"/>
    <w:tmpl w:val="F7B6CA34"/>
    <w:lvl w:ilvl="0" w:tplc="2CC4C738">
      <w:start w:val="1"/>
      <w:numFmt w:val="bullet"/>
      <w:lvlText w:val="­"/>
      <w:lvlJc w:val="left"/>
      <w:pPr>
        <w:ind w:left="720" w:hanging="360"/>
      </w:pPr>
      <w:rPr>
        <w:rFonts w:ascii="Coo Hew" w:hAnsi="Coo Hew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0C6D15"/>
    <w:multiLevelType w:val="hybridMultilevel"/>
    <w:tmpl w:val="690C7890"/>
    <w:lvl w:ilvl="0" w:tplc="C7E650B0">
      <w:start w:val="1"/>
      <w:numFmt w:val="bullet"/>
      <w:pStyle w:val="DMDOpsomNiv1"/>
      <w:lvlText w:val="—"/>
      <w:lvlJc w:val="left"/>
      <w:pPr>
        <w:ind w:left="720" w:hanging="360"/>
      </w:pPr>
      <w:rPr>
        <w:rFonts w:ascii="Arial" w:hAnsi="Aria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9379BD"/>
    <w:multiLevelType w:val="hybridMultilevel"/>
    <w:tmpl w:val="43EADDDC"/>
    <w:lvl w:ilvl="0" w:tplc="0062213E">
      <w:start w:val="1"/>
      <w:numFmt w:val="bullet"/>
      <w:lvlText w:val="□"/>
      <w:lvlJc w:val="left"/>
      <w:pPr>
        <w:ind w:left="720" w:hanging="360"/>
      </w:pPr>
      <w:rPr>
        <w:rFonts w:ascii="Arial" w:hAnsi="Arial" w:cs="Arial" w:hint="default"/>
        <w:sz w:val="40"/>
        <w:szCs w:val="40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5F0078"/>
    <w:multiLevelType w:val="hybridMultilevel"/>
    <w:tmpl w:val="36F02590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C216D43"/>
    <w:multiLevelType w:val="hybridMultilevel"/>
    <w:tmpl w:val="CA38539E"/>
    <w:lvl w:ilvl="0" w:tplc="A6B4C07C">
      <w:start w:val="1"/>
      <w:numFmt w:val="bullet"/>
      <w:pStyle w:val="DMDOpsomNiv2"/>
      <w:lvlText w:val="–"/>
      <w:lvlJc w:val="left"/>
      <w:pPr>
        <w:ind w:left="1145" w:hanging="360"/>
      </w:pPr>
      <w:rPr>
        <w:rFonts w:ascii="Arial" w:hAnsi="Arial" w:hint="default"/>
      </w:rPr>
    </w:lvl>
    <w:lvl w:ilvl="1" w:tplc="0813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7" w15:restartNumberingAfterBreak="0">
    <w:nsid w:val="77584BE2"/>
    <w:multiLevelType w:val="hybridMultilevel"/>
    <w:tmpl w:val="243A07CA"/>
    <w:lvl w:ilvl="0" w:tplc="348A0902">
      <w:start w:val="1"/>
      <w:numFmt w:val="decimal"/>
      <w:pStyle w:val="DMDNummering"/>
      <w:lvlText w:val="%1."/>
      <w:lvlJc w:val="left"/>
      <w:pPr>
        <w:ind w:left="720" w:hanging="360"/>
      </w:pPr>
      <w:rPr>
        <w:rFonts w:hint="default"/>
        <w:color w:val="E55D51" w:themeColor="text2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44679745">
    <w:abstractNumId w:val="2"/>
  </w:num>
  <w:num w:numId="2" w16cid:durableId="48650336">
    <w:abstractNumId w:val="4"/>
  </w:num>
  <w:num w:numId="3" w16cid:durableId="1946765252">
    <w:abstractNumId w:val="5"/>
  </w:num>
  <w:num w:numId="4" w16cid:durableId="301813489">
    <w:abstractNumId w:val="0"/>
  </w:num>
  <w:num w:numId="5" w16cid:durableId="1915243258">
    <w:abstractNumId w:val="3"/>
  </w:num>
  <w:num w:numId="6" w16cid:durableId="1078286725">
    <w:abstractNumId w:val="6"/>
  </w:num>
  <w:num w:numId="7" w16cid:durableId="606934327">
    <w:abstractNumId w:val="7"/>
  </w:num>
  <w:num w:numId="8" w16cid:durableId="167661656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0781"/>
    <w:rsid w:val="00002424"/>
    <w:rsid w:val="000154ED"/>
    <w:rsid w:val="00025844"/>
    <w:rsid w:val="000507EA"/>
    <w:rsid w:val="000709EC"/>
    <w:rsid w:val="00072E14"/>
    <w:rsid w:val="00093E0B"/>
    <w:rsid w:val="000A7C5E"/>
    <w:rsid w:val="000B610E"/>
    <w:rsid w:val="000D1948"/>
    <w:rsid w:val="000F3C51"/>
    <w:rsid w:val="001028D6"/>
    <w:rsid w:val="0012750F"/>
    <w:rsid w:val="001D0CAD"/>
    <w:rsid w:val="001D52BF"/>
    <w:rsid w:val="001E0F82"/>
    <w:rsid w:val="00220FF6"/>
    <w:rsid w:val="00223BD0"/>
    <w:rsid w:val="00243E11"/>
    <w:rsid w:val="00266BEF"/>
    <w:rsid w:val="00281E96"/>
    <w:rsid w:val="003126D4"/>
    <w:rsid w:val="00373B46"/>
    <w:rsid w:val="0038384D"/>
    <w:rsid w:val="0039593D"/>
    <w:rsid w:val="003A244F"/>
    <w:rsid w:val="003C2A45"/>
    <w:rsid w:val="003C7B1B"/>
    <w:rsid w:val="003E51E3"/>
    <w:rsid w:val="003F3A9E"/>
    <w:rsid w:val="00407F69"/>
    <w:rsid w:val="00440295"/>
    <w:rsid w:val="00443AFA"/>
    <w:rsid w:val="00453B04"/>
    <w:rsid w:val="004E31BA"/>
    <w:rsid w:val="004F12B8"/>
    <w:rsid w:val="005014D4"/>
    <w:rsid w:val="00513913"/>
    <w:rsid w:val="00527863"/>
    <w:rsid w:val="005405C7"/>
    <w:rsid w:val="00565D40"/>
    <w:rsid w:val="00570A85"/>
    <w:rsid w:val="005B345B"/>
    <w:rsid w:val="005E5BA5"/>
    <w:rsid w:val="006156C3"/>
    <w:rsid w:val="00615E96"/>
    <w:rsid w:val="00631B60"/>
    <w:rsid w:val="00633E28"/>
    <w:rsid w:val="00646CAB"/>
    <w:rsid w:val="006A1745"/>
    <w:rsid w:val="006A46F6"/>
    <w:rsid w:val="006E5905"/>
    <w:rsid w:val="00760009"/>
    <w:rsid w:val="00794681"/>
    <w:rsid w:val="007A5CC4"/>
    <w:rsid w:val="007B740D"/>
    <w:rsid w:val="007C67D9"/>
    <w:rsid w:val="007C7060"/>
    <w:rsid w:val="007D72A5"/>
    <w:rsid w:val="007E5702"/>
    <w:rsid w:val="008405C8"/>
    <w:rsid w:val="00850298"/>
    <w:rsid w:val="008563AB"/>
    <w:rsid w:val="0086561F"/>
    <w:rsid w:val="008756C0"/>
    <w:rsid w:val="0089489C"/>
    <w:rsid w:val="008B0781"/>
    <w:rsid w:val="008B2D74"/>
    <w:rsid w:val="008B5815"/>
    <w:rsid w:val="008D28AD"/>
    <w:rsid w:val="008D5170"/>
    <w:rsid w:val="00905984"/>
    <w:rsid w:val="00913442"/>
    <w:rsid w:val="00913527"/>
    <w:rsid w:val="00960D44"/>
    <w:rsid w:val="009A32E4"/>
    <w:rsid w:val="009B176F"/>
    <w:rsid w:val="009D0B54"/>
    <w:rsid w:val="009D146B"/>
    <w:rsid w:val="009F082E"/>
    <w:rsid w:val="00A0259B"/>
    <w:rsid w:val="00A45137"/>
    <w:rsid w:val="00A533C9"/>
    <w:rsid w:val="00A70292"/>
    <w:rsid w:val="00A807D2"/>
    <w:rsid w:val="00A848E2"/>
    <w:rsid w:val="00A85468"/>
    <w:rsid w:val="00A921D8"/>
    <w:rsid w:val="00AA469F"/>
    <w:rsid w:val="00AC6083"/>
    <w:rsid w:val="00AD04F4"/>
    <w:rsid w:val="00AE2A02"/>
    <w:rsid w:val="00AE6E11"/>
    <w:rsid w:val="00B529BD"/>
    <w:rsid w:val="00BA2A8F"/>
    <w:rsid w:val="00BA31E3"/>
    <w:rsid w:val="00BA504C"/>
    <w:rsid w:val="00BC09B3"/>
    <w:rsid w:val="00BE496F"/>
    <w:rsid w:val="00BE7F00"/>
    <w:rsid w:val="00C4249E"/>
    <w:rsid w:val="00C56181"/>
    <w:rsid w:val="00C5637B"/>
    <w:rsid w:val="00C62DA4"/>
    <w:rsid w:val="00C82ABD"/>
    <w:rsid w:val="00C94384"/>
    <w:rsid w:val="00CC56C2"/>
    <w:rsid w:val="00D20BC5"/>
    <w:rsid w:val="00D24BF9"/>
    <w:rsid w:val="00D4120B"/>
    <w:rsid w:val="00D82BB6"/>
    <w:rsid w:val="00D84929"/>
    <w:rsid w:val="00DA2D07"/>
    <w:rsid w:val="00DA610F"/>
    <w:rsid w:val="00DA7539"/>
    <w:rsid w:val="00E17E35"/>
    <w:rsid w:val="00E43349"/>
    <w:rsid w:val="00E54DB8"/>
    <w:rsid w:val="00E65BE6"/>
    <w:rsid w:val="00E70344"/>
    <w:rsid w:val="00E7152C"/>
    <w:rsid w:val="00EC2A78"/>
    <w:rsid w:val="00EE6306"/>
    <w:rsid w:val="00EE64A6"/>
    <w:rsid w:val="00EF6223"/>
    <w:rsid w:val="00EF772C"/>
    <w:rsid w:val="00F267E2"/>
    <w:rsid w:val="00F4587A"/>
    <w:rsid w:val="00F51EFA"/>
    <w:rsid w:val="00F610E7"/>
    <w:rsid w:val="00F65712"/>
    <w:rsid w:val="00F71FBD"/>
    <w:rsid w:val="00F94651"/>
    <w:rsid w:val="00FB5692"/>
    <w:rsid w:val="00FE3180"/>
    <w:rsid w:val="00FE7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1553374"/>
  <w15:chartTrackingRefBased/>
  <w15:docId w15:val="{661C1DBE-F3E3-48F4-8213-E713C01225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="Times New Roman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/>
    <w:lsdException w:name="heading 2" w:semiHidden="1" w:uiPriority="9" w:unhideWhenUsed="1"/>
    <w:lsdException w:name="heading 3" w:semiHidden="1" w:uiPriority="0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E51E3"/>
    <w:pPr>
      <w:spacing w:after="0" w:line="290" w:lineRule="auto"/>
    </w:pPr>
    <w:rPr>
      <w:rFonts w:ascii="Arial" w:hAnsi="Arial" w:cs="Times New Roman"/>
      <w:sz w:val="20"/>
      <w:szCs w:val="20"/>
      <w:lang w:val="nl-NL" w:eastAsia="nl-BE"/>
    </w:rPr>
  </w:style>
  <w:style w:type="paragraph" w:styleId="Kop1">
    <w:name w:val="heading 1"/>
    <w:basedOn w:val="DMDTitel01"/>
    <w:next w:val="Standaard"/>
    <w:link w:val="Kop1Char"/>
    <w:rsid w:val="00B529BD"/>
    <w:pPr>
      <w:outlineLvl w:val="0"/>
    </w:pPr>
  </w:style>
  <w:style w:type="paragraph" w:styleId="Kop2">
    <w:name w:val="heading 2"/>
    <w:basedOn w:val="DMDTitel02"/>
    <w:next w:val="Standaard"/>
    <w:link w:val="Kop2Char"/>
    <w:uiPriority w:val="9"/>
    <w:unhideWhenUsed/>
    <w:rsid w:val="008B5815"/>
    <w:pPr>
      <w:outlineLvl w:val="1"/>
    </w:pPr>
  </w:style>
  <w:style w:type="paragraph" w:styleId="Kop3">
    <w:name w:val="heading 3"/>
    <w:basedOn w:val="DMDTitel03"/>
    <w:next w:val="Standaard"/>
    <w:link w:val="Kop3Char"/>
    <w:rsid w:val="001028D6"/>
    <w:pPr>
      <w:outlineLvl w:val="2"/>
    </w:p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Voettekst">
    <w:name w:val="footer"/>
    <w:basedOn w:val="Standaard"/>
    <w:link w:val="VoettekstChar"/>
    <w:uiPriority w:val="99"/>
    <w:unhideWhenUsed/>
    <w:rsid w:val="00AC6083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AC6083"/>
  </w:style>
  <w:style w:type="character" w:customStyle="1" w:styleId="Kop1Char">
    <w:name w:val="Kop 1 Char"/>
    <w:basedOn w:val="Standaardalinea-lettertype"/>
    <w:link w:val="Kop1"/>
    <w:rsid w:val="00B529BD"/>
    <w:rPr>
      <w:rFonts w:ascii="Arial" w:hAnsi="Arial" w:cs="Times New Roman"/>
      <w:b/>
      <w:bCs/>
      <w:noProof/>
      <w:color w:val="E55D51" w:themeColor="text2"/>
      <w:sz w:val="60"/>
      <w:szCs w:val="60"/>
      <w:lang w:val="nl-NL" w:eastAsia="nl-BE"/>
    </w:rPr>
  </w:style>
  <w:style w:type="character" w:customStyle="1" w:styleId="Kop2Char">
    <w:name w:val="Kop 2 Char"/>
    <w:basedOn w:val="Standaardalinea-lettertype"/>
    <w:link w:val="Kop2"/>
    <w:uiPriority w:val="9"/>
    <w:rsid w:val="008B5815"/>
    <w:rPr>
      <w:rFonts w:ascii="Arial" w:hAnsi="Arial" w:cs="Times New Roman"/>
      <w:noProof/>
      <w:color w:val="E55D51" w:themeColor="text2"/>
      <w:sz w:val="28"/>
      <w:szCs w:val="28"/>
      <w:lang w:val="nl-NL" w:eastAsia="nl-BE"/>
    </w:rPr>
  </w:style>
  <w:style w:type="character" w:customStyle="1" w:styleId="Kop3Char">
    <w:name w:val="Kop 3 Char"/>
    <w:basedOn w:val="Standaardalinea-lettertype"/>
    <w:link w:val="Kop3"/>
    <w:rsid w:val="001028D6"/>
    <w:rPr>
      <w:rFonts w:ascii="Arial" w:hAnsi="Arial" w:cs="Times New Roman"/>
      <w:b/>
      <w:bCs/>
      <w:noProof/>
      <w:szCs w:val="24"/>
      <w:lang w:val="nl-NL" w:eastAsia="nl-BE"/>
    </w:rPr>
  </w:style>
  <w:style w:type="paragraph" w:styleId="Lijstalinea">
    <w:name w:val="List Paragraph"/>
    <w:basedOn w:val="Standaard"/>
    <w:uiPriority w:val="34"/>
    <w:rsid w:val="000F3C51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3A244F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A244F"/>
    <w:rPr>
      <w:rFonts w:ascii="Arial" w:hAnsi="Arial" w:cs="Times New Roman"/>
      <w:sz w:val="18"/>
      <w:szCs w:val="20"/>
      <w:lang w:val="nl-NL" w:eastAsia="nl-BE"/>
    </w:rPr>
  </w:style>
  <w:style w:type="table" w:styleId="Tabelraster">
    <w:name w:val="Table Grid"/>
    <w:basedOn w:val="Standaardtabel"/>
    <w:uiPriority w:val="39"/>
    <w:rsid w:val="00DA75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MDReferenties">
    <w:name w:val="DMD_Referenties"/>
    <w:qFormat/>
    <w:rsid w:val="00DA7539"/>
    <w:pPr>
      <w:framePr w:hSpace="142" w:wrap="around" w:vAnchor="page" w:hAnchor="page" w:y="1"/>
      <w:spacing w:after="0" w:line="269" w:lineRule="auto"/>
      <w:suppressOverlap/>
    </w:pPr>
    <w:rPr>
      <w:rFonts w:ascii="Arial" w:hAnsi="Arial" w:cs="Times New Roman"/>
      <w:sz w:val="16"/>
      <w:szCs w:val="16"/>
      <w:lang w:val="nl-NL" w:eastAsia="nl-BE"/>
    </w:rPr>
  </w:style>
  <w:style w:type="paragraph" w:customStyle="1" w:styleId="DMDOnderwerp">
    <w:name w:val="DMD_Onderwerp"/>
    <w:qFormat/>
    <w:rsid w:val="00AE2A02"/>
    <w:pPr>
      <w:spacing w:after="0"/>
    </w:pPr>
    <w:rPr>
      <w:rFonts w:ascii="Arial" w:hAnsi="Arial" w:cs="Times New Roman"/>
      <w:b/>
      <w:bCs/>
      <w:sz w:val="24"/>
      <w:szCs w:val="24"/>
      <w:lang w:val="nl-NL" w:eastAsia="nl-BE"/>
    </w:rPr>
  </w:style>
  <w:style w:type="character" w:styleId="Tekstvantijdelijkeaanduiding">
    <w:name w:val="Placeholder Text"/>
    <w:basedOn w:val="Standaardalinea-lettertype"/>
    <w:uiPriority w:val="99"/>
    <w:semiHidden/>
    <w:rsid w:val="00DA7539"/>
    <w:rPr>
      <w:color w:val="808080"/>
    </w:rPr>
  </w:style>
  <w:style w:type="paragraph" w:customStyle="1" w:styleId="DMDReferentiesvet">
    <w:name w:val="DMD_Referenties_vet"/>
    <w:basedOn w:val="DMDReferenties"/>
    <w:qFormat/>
    <w:rsid w:val="00DA7539"/>
    <w:pPr>
      <w:framePr w:wrap="around"/>
    </w:pPr>
    <w:rPr>
      <w:b/>
      <w:bCs/>
      <w:color w:val="E55D51" w:themeColor="text2"/>
    </w:rPr>
  </w:style>
  <w:style w:type="paragraph" w:customStyle="1" w:styleId="DMDAdres">
    <w:name w:val="DMD_Adres"/>
    <w:qFormat/>
    <w:rsid w:val="003C2A45"/>
    <w:pPr>
      <w:spacing w:after="0"/>
    </w:pPr>
    <w:rPr>
      <w:rFonts w:ascii="Arial" w:hAnsi="Arial" w:cs="Times New Roman"/>
      <w:sz w:val="20"/>
      <w:szCs w:val="20"/>
      <w:lang w:val="nl-NL" w:eastAsia="nl-BE"/>
    </w:rPr>
  </w:style>
  <w:style w:type="paragraph" w:customStyle="1" w:styleId="DMDTekst">
    <w:name w:val="DMD_Tekst"/>
    <w:basedOn w:val="Standaard"/>
    <w:qFormat/>
    <w:rsid w:val="00AE2A02"/>
    <w:rPr>
      <w:noProof/>
    </w:rPr>
  </w:style>
  <w:style w:type="paragraph" w:customStyle="1" w:styleId="DMDTitel01">
    <w:name w:val="DMD_Titel01"/>
    <w:next w:val="Standaard"/>
    <w:qFormat/>
    <w:rsid w:val="00527863"/>
    <w:pPr>
      <w:spacing w:after="0" w:line="240" w:lineRule="auto"/>
    </w:pPr>
    <w:rPr>
      <w:rFonts w:ascii="Arial" w:hAnsi="Arial" w:cs="Times New Roman"/>
      <w:b/>
      <w:bCs/>
      <w:noProof/>
      <w:color w:val="E55D51" w:themeColor="text2"/>
      <w:sz w:val="60"/>
      <w:szCs w:val="60"/>
      <w:lang w:val="nl-NL" w:eastAsia="nl-BE"/>
    </w:rPr>
  </w:style>
  <w:style w:type="paragraph" w:customStyle="1" w:styleId="DMDTitel02">
    <w:name w:val="DMD_Titel02"/>
    <w:next w:val="Standaard"/>
    <w:qFormat/>
    <w:rsid w:val="008B5815"/>
    <w:pPr>
      <w:spacing w:before="284" w:after="142" w:line="240" w:lineRule="auto"/>
    </w:pPr>
    <w:rPr>
      <w:rFonts w:ascii="Arial" w:hAnsi="Arial" w:cs="Times New Roman"/>
      <w:noProof/>
      <w:color w:val="E55D51" w:themeColor="text2"/>
      <w:sz w:val="28"/>
      <w:szCs w:val="28"/>
      <w:lang w:val="nl-NL" w:eastAsia="nl-BE"/>
    </w:rPr>
  </w:style>
  <w:style w:type="paragraph" w:customStyle="1" w:styleId="DMDTitel03">
    <w:name w:val="DMD_Titel03"/>
    <w:next w:val="Standaard"/>
    <w:qFormat/>
    <w:rsid w:val="003C7B1B"/>
    <w:pPr>
      <w:spacing w:before="284" w:after="71" w:line="240" w:lineRule="auto"/>
    </w:pPr>
    <w:rPr>
      <w:rFonts w:ascii="Arial" w:hAnsi="Arial" w:cs="Times New Roman"/>
      <w:b/>
      <w:bCs/>
      <w:noProof/>
      <w:szCs w:val="24"/>
      <w:lang w:val="nl-NL" w:eastAsia="nl-BE"/>
    </w:rPr>
  </w:style>
  <w:style w:type="paragraph" w:customStyle="1" w:styleId="DMDOpsomNiv1">
    <w:name w:val="DMD_Opsom_Niv1"/>
    <w:qFormat/>
    <w:rsid w:val="007E5702"/>
    <w:pPr>
      <w:numPr>
        <w:numId w:val="5"/>
      </w:numPr>
      <w:spacing w:after="0" w:line="290" w:lineRule="auto"/>
      <w:ind w:left="425" w:hanging="425"/>
    </w:pPr>
    <w:rPr>
      <w:rFonts w:ascii="Arial" w:hAnsi="Arial" w:cs="Times New Roman"/>
      <w:noProof/>
      <w:sz w:val="20"/>
      <w:szCs w:val="20"/>
      <w:lang w:val="nl-NL" w:eastAsia="nl-BE"/>
    </w:rPr>
  </w:style>
  <w:style w:type="paragraph" w:customStyle="1" w:styleId="DMDOpsomNiv2">
    <w:name w:val="DMD_Opsom_Niv2"/>
    <w:basedOn w:val="DMDOpsomNiv1"/>
    <w:qFormat/>
    <w:rsid w:val="007E5702"/>
    <w:pPr>
      <w:numPr>
        <w:numId w:val="6"/>
      </w:numPr>
      <w:ind w:left="993" w:hanging="284"/>
    </w:pPr>
  </w:style>
  <w:style w:type="paragraph" w:customStyle="1" w:styleId="DMDNummering">
    <w:name w:val="DMD_Nummering"/>
    <w:qFormat/>
    <w:rsid w:val="000B610E"/>
    <w:pPr>
      <w:numPr>
        <w:numId w:val="7"/>
      </w:numPr>
      <w:spacing w:after="0" w:line="290" w:lineRule="auto"/>
      <w:ind w:left="425" w:hanging="425"/>
    </w:pPr>
    <w:rPr>
      <w:rFonts w:ascii="Arial" w:hAnsi="Arial" w:cs="Times New Roman"/>
      <w:noProof/>
      <w:sz w:val="20"/>
      <w:szCs w:val="20"/>
      <w:lang w:val="nl-NL" w:eastAsia="nl-BE"/>
    </w:rPr>
  </w:style>
  <w:style w:type="paragraph" w:customStyle="1" w:styleId="DMDSoortDocument">
    <w:name w:val="DMD_SoortDocument"/>
    <w:basedOn w:val="Standaard"/>
    <w:qFormat/>
    <w:rsid w:val="009F082E"/>
    <w:pPr>
      <w:spacing w:line="240" w:lineRule="auto"/>
    </w:pPr>
    <w:rPr>
      <w:b/>
      <w:bCs/>
      <w:lang w:val="nl-BE"/>
    </w:rPr>
  </w:style>
  <w:style w:type="paragraph" w:customStyle="1" w:styleId="DMDTabeltitel">
    <w:name w:val="DMD_Tabeltitel"/>
    <w:basedOn w:val="DMDTekst"/>
    <w:qFormat/>
    <w:rsid w:val="003126D4"/>
    <w:rPr>
      <w:b/>
      <w:bCs/>
    </w:rPr>
  </w:style>
  <w:style w:type="table" w:customStyle="1" w:styleId="DMD">
    <w:name w:val="DMD"/>
    <w:basedOn w:val="Standaardtabel"/>
    <w:uiPriority w:val="99"/>
    <w:rsid w:val="003126D4"/>
    <w:pPr>
      <w:spacing w:after="0" w:line="240" w:lineRule="auto"/>
    </w:pPr>
    <w:rPr>
      <w:sz w:val="20"/>
    </w:rPr>
    <w:tblPr>
      <w:tblBorders>
        <w:top w:val="single" w:sz="4" w:space="0" w:color="E0CAC1" w:themeColor="background2"/>
        <w:bottom w:val="single" w:sz="4" w:space="0" w:color="E0CAC1" w:themeColor="background2"/>
        <w:insideH w:val="single" w:sz="4" w:space="0" w:color="E0CAC1" w:themeColor="background2"/>
        <w:insideV w:val="single" w:sz="4" w:space="0" w:color="E0CAC1" w:themeColor="background2"/>
      </w:tblBorders>
      <w:tblCellMar>
        <w:top w:w="85" w:type="dxa"/>
        <w:bottom w:w="28" w:type="dxa"/>
      </w:tblCellMar>
    </w:tblPr>
    <w:tcPr>
      <w:shd w:val="clear" w:color="auto" w:fill="auto"/>
    </w:tcPr>
    <w:tblStylePr w:type="firstRow">
      <w:rPr>
        <w:rFonts w:asciiTheme="majorHAnsi" w:hAnsiTheme="majorHAnsi"/>
        <w:b/>
        <w:sz w:val="20"/>
      </w:rPr>
      <w:tblPr/>
      <w:tcPr>
        <w:tcBorders>
          <w:top w:val="nil"/>
          <w:left w:val="nil"/>
          <w:bottom w:val="single" w:sz="4" w:space="0" w:color="auto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character" w:styleId="Hyperlink">
    <w:name w:val="Hyperlink"/>
    <w:basedOn w:val="Standaardalinea-lettertype"/>
    <w:uiPriority w:val="99"/>
    <w:unhideWhenUsed/>
    <w:rsid w:val="00F71FBD"/>
    <w:rPr>
      <w:color w:val="000000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F71FBD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EF6223"/>
    <w:rPr>
      <w:color w:val="00000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dendermonde.be/file_uploads/151326.jpeg?sc=D55C001BC0731364D43522681F44D38B" TargetMode="External"/><Relationship Id="rId18" Type="http://schemas.openxmlformats.org/officeDocument/2006/relationships/hyperlink" Target="https://www.dendermonde.be/file_uploads/151324.jpg?sc=AE6E1655D41AE155B7CA82EF0B31EF0F" TargetMode="Externa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webSettings" Target="webSettings.xml"/><Relationship Id="rId12" Type="http://schemas.openxmlformats.org/officeDocument/2006/relationships/hyperlink" Target="https://www.dendermonde.be/file_uploads/151327.JPG?sc=C1722AAEA6FAE76EA097D6E64737EF84" TargetMode="External"/><Relationship Id="rId17" Type="http://schemas.openxmlformats.org/officeDocument/2006/relationships/hyperlink" Target="https://www.dendermonde.be/file_uploads/151328.jpg?sc=CED73499B06647B016AB48AF1530C943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dendermonde.be/file_uploads/151325.jpg?sc=1F4FA8286B9C5239B99FEAE0CC1A5E9B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dendermonde.be/privacybeleid" TargetMode="External"/><Relationship Id="rId5" Type="http://schemas.openxmlformats.org/officeDocument/2006/relationships/styles" Target="styles.xml"/><Relationship Id="rId15" Type="http://schemas.openxmlformats.org/officeDocument/2006/relationships/hyperlink" Target="https://www.dendermonde.be/file_uploads/151325.jpg?sc=1F4FA8286B9C5239B99FEAE0CC1A5E9B" TargetMode="External"/><Relationship Id="rId23" Type="http://schemas.openxmlformats.org/officeDocument/2006/relationships/theme" Target="theme/theme1.xml"/><Relationship Id="rId10" Type="http://schemas.openxmlformats.org/officeDocument/2006/relationships/hyperlink" Target="mailto:feestmateriaal@dendermonde.be" TargetMode="External"/><Relationship Id="rId19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dendermonde.be/file_uploads/151325.jpg?sc=1F4FA8286B9C5239B99FEAE0CC1A5E9B" TargetMode="External"/><Relationship Id="rId22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6.svg"/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svg"/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n.vandenbranden\Downloads\dmdnotasjabloon.dotx" TargetMode="External"/></Relationships>
</file>

<file path=word/theme/theme1.xml><?xml version="1.0" encoding="utf-8"?>
<a:theme xmlns:a="http://schemas.openxmlformats.org/drawingml/2006/main" name="Kantoorthema">
  <a:themeElements>
    <a:clrScheme name="Dendermonde">
      <a:dk1>
        <a:sysClr val="windowText" lastClr="000000"/>
      </a:dk1>
      <a:lt1>
        <a:sysClr val="window" lastClr="FFFFFF"/>
      </a:lt1>
      <a:dk2>
        <a:srgbClr val="E55D51"/>
      </a:dk2>
      <a:lt2>
        <a:srgbClr val="E0CAC1"/>
      </a:lt2>
      <a:accent1>
        <a:srgbClr val="295C86"/>
      </a:accent1>
      <a:accent2>
        <a:srgbClr val="316869"/>
      </a:accent2>
      <a:accent3>
        <a:srgbClr val="F7B25B"/>
      </a:accent3>
      <a:accent4>
        <a:srgbClr val="572795"/>
      </a:accent4>
      <a:accent5>
        <a:srgbClr val="F3C9C4"/>
      </a:accent5>
      <a:accent6>
        <a:srgbClr val="ACD5D9"/>
      </a:accent6>
      <a:hlink>
        <a:srgbClr val="000000"/>
      </a:hlink>
      <a:folHlink>
        <a:srgbClr val="000000"/>
      </a:folHlink>
    </a:clrScheme>
    <a:fontScheme name="Dendermond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d564f1e-1beb-475a-87ee-1cee7e1cc202" xsi:nil="true"/>
    <lcf76f155ced4ddcb4097134ff3c332f xmlns="d3655adf-6cbb-43e6-a937-a1972104f71b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5837EBE470C494CA58685FB851DD322" ma:contentTypeVersion="16" ma:contentTypeDescription="Een nieuw document maken." ma:contentTypeScope="" ma:versionID="c0d023b42af6af9532ecb59ffd9620e0">
  <xsd:schema xmlns:xsd="http://www.w3.org/2001/XMLSchema" xmlns:xs="http://www.w3.org/2001/XMLSchema" xmlns:p="http://schemas.microsoft.com/office/2006/metadata/properties" xmlns:ns2="d3655adf-6cbb-43e6-a937-a1972104f71b" xmlns:ns3="1d564f1e-1beb-475a-87ee-1cee7e1cc202" targetNamespace="http://schemas.microsoft.com/office/2006/metadata/properties" ma:root="true" ma:fieldsID="9e9028a625de7b7e5e851966c378a0d0" ns2:_="" ns3:_="">
    <xsd:import namespace="d3655adf-6cbb-43e6-a937-a1972104f71b"/>
    <xsd:import namespace="1d564f1e-1beb-475a-87ee-1cee7e1cc20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lcf76f155ced4ddcb4097134ff3c332f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655adf-6cbb-43e6-a937-a1972104f71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Afbeeldingtags" ma:readOnly="false" ma:fieldId="{5cf76f15-5ced-4ddc-b409-7134ff3c332f}" ma:taxonomyMulti="true" ma:sspId="3ec6a900-68d0-428b-a37a-97d5070adbf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564f1e-1beb-475a-87ee-1cee7e1cc202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1ff4b784-ba7a-44bd-a6a3-29522507fbe2}" ma:internalName="TaxCatchAll" ma:showField="CatchAllData" ma:web="1d564f1e-1beb-475a-87ee-1cee7e1cc20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A3D5246-78AF-434D-83F2-75BEBBF5C48E}">
  <ds:schemaRefs>
    <ds:schemaRef ds:uri="http://schemas.microsoft.com/office/2006/metadata/properties"/>
    <ds:schemaRef ds:uri="http://schemas.microsoft.com/office/infopath/2007/PartnerControls"/>
    <ds:schemaRef ds:uri="1d564f1e-1beb-475a-87ee-1cee7e1cc202"/>
    <ds:schemaRef ds:uri="d3655adf-6cbb-43e6-a937-a1972104f71b"/>
  </ds:schemaRefs>
</ds:datastoreItem>
</file>

<file path=customXml/itemProps2.xml><?xml version="1.0" encoding="utf-8"?>
<ds:datastoreItem xmlns:ds="http://schemas.openxmlformats.org/officeDocument/2006/customXml" ds:itemID="{EF85634D-13BF-441B-A5DF-D892AF65B31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73E7BFD-90B7-4D27-9485-64FA2142C6D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3655adf-6cbb-43e6-a937-a1972104f71b"/>
    <ds:schemaRef ds:uri="1d564f1e-1beb-475a-87ee-1cee7e1cc20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dmdnotasjabloon</Template>
  <TotalTime>10</TotalTime>
  <Pages>2</Pages>
  <Words>405</Words>
  <Characters>2229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Joris Sara</dc:creator>
  <cp:keywords/>
  <dc:description/>
  <cp:lastModifiedBy>Ann Van den Branden</cp:lastModifiedBy>
  <cp:revision>3</cp:revision>
  <cp:lastPrinted>2022-11-17T17:18:00Z</cp:lastPrinted>
  <dcterms:created xsi:type="dcterms:W3CDTF">2024-09-19T12:33:00Z</dcterms:created>
  <dcterms:modified xsi:type="dcterms:W3CDTF">2024-09-19T12:38:00Z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0x010100C5837EBE470C494CA58685FB851DD322</vt:lpwstr>
  </property>
</Properties>
</file>